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EMPLOYMENT AND TRAINING SERVICES DIVISIONS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1/28/31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871—49.1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(84A,84B)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Mission and organization.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employment and training services division’s work is to provide reemployment services to Iowa job seekers and employers through various federal and state workforce programs.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Operation and administration.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Divisions are under the direction of a division administrator who reports to the deputy director. The division administrators direct and lead the work of their respective divisions.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12/24/25, effective 1/28/26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871—49.2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(84A,84B)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Complaint process.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Workforce Innovation Opportunity Act (WIOA) complaint process for all complaints and grievances filed by participants and other interested persons affected by the statewide WIOA Title I programs is accessible on the Iowa workforce development website.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12/24/25, effective 1/28/26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9863C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9647C, IAB 10/29/25)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12/24/25, effective 1/28/26]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4A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