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4 on Windows 11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5/4/31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5/4/26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871—2506.1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7—Chapter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 to contested case proceedings conducted by the agency, including vendor appeals. However, 7—Chapter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does not apply to the extent that a contested case being addressed by the agency is governed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 CFR Part 683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Subpart F, as amended to May 4, 2026;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29 CFR Parts 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May 4, 2026;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34 CFR Part 361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May 4, 2026; or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871—Chapter 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5/4/26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0299D, IAB 5/27/26, effective 5/4/26]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Mode="External" Target="https://www.legis.iowa.gov/docs/iac/chapter/7.2506.pdf" Type="http://schemas.openxmlformats.org/officeDocument/2006/relationships/hyperlink" Id="rId8"/>
    <Relationship TargetMode="External" Target="https://www.legis.iowa.gov/docs/iac/chapter/7.2506.pdf" Type="http://schemas.openxmlformats.org/officeDocument/2006/relationships/hyperlink" Id="rId9"/>
    <Relationship TargetMode="External" Target="https://www.legis.iowa.gov/docs/iac/chapter/871.26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