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24</w:t>
      </w:r>
    </w:p>
    <w:p>
      <w:pPr>
        <w:spacing w:before="0" w:after="0"/>
        <w:ind w:left="120"/>
        <w:jc w:val="center"/>
      </w:pPr>
      <w:r>
        <w:rPr>
          <w:rFonts w:ascii="Times New Roman" w:hAnsi="Times New Roman"/>
          <w:b w:val="false"/>
          <w:i w:val="false"/>
          <w:color w:val="000000"/>
          <w:sz w:val="21"/>
        </w:rPr>
        <w:t>PUBLIC RECORDS AND FAIR INFORMATION PRACTICES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81—24.1</w:t>
      </w:r>
      <w:r>
        <w:rPr>
          <w:rFonts w:ascii="Times New Roman" w:hAnsi="Times New Roman"/>
          <w:b/>
          <w:i w:val="false"/>
          <w:color w:val="000000"/>
          <w:sz w:val="22"/>
        </w:rPr>
        <w:t xml:space="preserve">(22)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w:t>
      </w:r>
      <w:r>
        <w:rPr>
          <w:rFonts w:ascii="Times New Roman" w:hAnsi="Times New Roman"/>
          <w:b w:val="false"/>
          <w:i w:val="false"/>
          <w:color w:val="000000"/>
          <w:sz w:val="22"/>
        </w:rPr>
        <w:t> </w:t>
      </w:r>
      <w:r>
        <w:rPr>
          <w:rFonts w:ascii="Times New Roman" w:hAnsi="Times New Roman"/>
          <w:b w:val="false"/>
          <w:i w:val="false"/>
          <w:color w:val="000000"/>
          <w:sz w:val="22"/>
        </w:rPr>
        <w:t>In lieu of the words “(official or body issuing these rules)”, insert “auditor of state”.</w:t>
      </w:r>
    </w:p>
    <w:p>
      <w:pPr>
        <w:spacing w:before="210" w:after="0"/>
        <w:ind w:left="120"/>
        <w:jc w:val="both"/>
      </w:pPr>
      <w:r>
        <w:rPr>
          <w:rFonts w:ascii="Times New Roman" w:hAnsi="Times New Roman"/>
          <w:b/>
          <w:i w:val="false"/>
          <w:color w:val="000000"/>
          <w:sz w:val="22"/>
        </w:rPr>
        <w:t>81—24.3</w:t>
      </w:r>
      <w:r>
        <w:rPr>
          <w:rFonts w:ascii="Times New Roman" w:hAnsi="Times New Roman"/>
          <w:b/>
          <w:i w:val="false"/>
          <w:color w:val="000000"/>
          <w:sz w:val="22"/>
        </w:rPr>
        <w:t xml:space="preserve">(22) </w:t>
      </w:r>
      <w:r>
        <w:rPr>
          <w:rFonts w:ascii="Times New Roman" w:hAnsi="Times New Roman"/>
          <w:b/>
          <w:i w:val="false"/>
          <w:color w:val="000000"/>
          <w:sz w:val="22"/>
        </w:rPr>
        <w:t xml:space="preserve">Requests for access to records.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81—24.6</w:t>
      </w:r>
      <w:r>
        <w:rPr>
          <w:rFonts w:ascii="Times New Roman" w:hAnsi="Times New Roman"/>
          <w:b/>
          <w:i w:val="false"/>
          <w:color w:val="000000"/>
          <w:sz w:val="22"/>
        </w:rPr>
        <w:t xml:space="preserve">(22)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81—24.9</w:t>
      </w:r>
      <w:r>
        <w:rPr>
          <w:rFonts w:ascii="Times New Roman" w:hAnsi="Times New Roman"/>
          <w:b/>
          <w:i w:val="false"/>
          <w:color w:val="000000"/>
          <w:sz w:val="22"/>
        </w:rPr>
        <w:t xml:space="preserve">(22) </w:t>
      </w:r>
      <w:r>
        <w:rPr>
          <w:rFonts w:ascii="Times New Roman" w:hAnsi="Times New Roman"/>
          <w:b/>
          <w:i w:val="false"/>
          <w:color w:val="000000"/>
          <w:sz w:val="22"/>
        </w:rPr>
        <w:t xml:space="preserve">Disclosures without the consent of the subject.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81—24.10</w:t>
      </w:r>
      <w:r>
        <w:rPr>
          <w:rFonts w:ascii="Times New Roman" w:hAnsi="Times New Roman"/>
          <w:b/>
          <w:i w:val="false"/>
          <w:color w:val="000000"/>
          <w:sz w:val="22"/>
        </w:rPr>
        <w:t xml:space="preserve">(22) </w:t>
      </w:r>
      <w:r>
        <w:rPr>
          <w:rFonts w:ascii="Times New Roman" w:hAnsi="Times New Roman"/>
          <w:b/>
          <w:i w:val="false"/>
          <w:color w:val="000000"/>
          <w:sz w:val="22"/>
        </w:rPr>
        <w:t xml:space="preserve">Routine use.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81—24.11</w:t>
      </w:r>
      <w:r>
        <w:rPr>
          <w:rFonts w:ascii="Times New Roman" w:hAnsi="Times New Roman"/>
          <w:b/>
          <w:i w:val="false"/>
          <w:color w:val="000000"/>
          <w:sz w:val="22"/>
        </w:rPr>
        <w:t xml:space="preserve">(22) </w:t>
      </w:r>
      <w:r>
        <w:rPr>
          <w:rFonts w:ascii="Times New Roman" w:hAnsi="Times New Roman"/>
          <w:b/>
          <w:i w:val="false"/>
          <w:color w:val="000000"/>
          <w:sz w:val="22"/>
        </w:rPr>
        <w:t xml:space="preserve">Consensual disclosure of confidential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81—24.12</w:t>
      </w:r>
      <w:r>
        <w:rPr>
          <w:rFonts w:ascii="Times New Roman" w:hAnsi="Times New Roman"/>
          <w:b/>
          <w:i w:val="false"/>
          <w:color w:val="000000"/>
          <w:sz w:val="22"/>
        </w:rPr>
        <w:t xml:space="preserve">(22) </w:t>
      </w:r>
      <w:r>
        <w:rPr>
          <w:rFonts w:ascii="Times New Roman" w:hAnsi="Times New Roman"/>
          <w:b/>
          <w:i w:val="false"/>
          <w:color w:val="000000"/>
          <w:sz w:val="22"/>
        </w:rPr>
        <w:t xml:space="preserve">Release to subject.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81—24.13</w:t>
      </w:r>
      <w:r>
        <w:rPr>
          <w:rFonts w:ascii="Times New Roman" w:hAnsi="Times New Roman"/>
          <w:b/>
          <w:i w:val="false"/>
          <w:color w:val="000000"/>
          <w:sz w:val="22"/>
        </w:rPr>
        <w:t xml:space="preserve">(22) </w:t>
      </w:r>
      <w:r>
        <w:rPr>
          <w:rFonts w:ascii="Times New Roman" w:hAnsi="Times New Roman"/>
          <w:b/>
          <w:i w:val="false"/>
          <w:color w:val="000000"/>
          <w:sz w:val="22"/>
        </w:rPr>
        <w:t xml:space="preserve">Availability of records. </w:t>
      </w:r>
      <w:r>
        <w:rPr>
          <w:rFonts w:ascii="Times New Roman" w:hAnsi="Times New Roman"/>
          <w:b w:val="false"/>
          <w:i w:val="false"/>
          <w:color w:val="000000"/>
          <w:sz w:val="22"/>
        </w:rPr>
        <w:t xml:space="preserve">Rescinded by 2026 Iowa Acts, Senate File 2463, section 4, effective July 1, 2026. </w:t>
      </w:r>
    </w:p>
    <w:p>
      <w:pPr>
        <w:spacing w:before="0" w:after="0"/>
        <w:ind w:left="120"/>
        <w:jc w:val="both"/>
      </w:pPr>
      <w:r>
        <w:rPr>
          <w:rFonts w:ascii="Times New Roman" w:hAnsi="Times New Roman"/>
          <w:b/>
          <w:i w:val="false"/>
          <w:color w:val="000000"/>
          <w:sz w:val="22"/>
        </w:rPr>
        <w:t>81—24.14</w:t>
      </w:r>
      <w:r>
        <w:rPr>
          <w:rFonts w:ascii="Times New Roman" w:hAnsi="Times New Roman"/>
          <w:b/>
          <w:i w:val="false"/>
          <w:color w:val="000000"/>
          <w:sz w:val="22"/>
        </w:rPr>
        <w:t xml:space="preserve">(22)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which is collected, maintained, and retrieved by the agency by personal identifier in record systems as defined in </w:t>
      </w:r>
      <w:hyperlink r:id="rId5">
        <w:r>
          <w:rPr>
            <w:rStyle w:val="Hyperlink"/>
            <w:rFonts w:ascii="Times New Roman" w:hAnsi="Times New Roman"/>
            <w:b w:val="false"/>
            <w:i w:val="false"/>
            <w:color w:val="000000"/>
            <w:sz w:val="22"/>
          </w:rPr>
          <w:t>24.2</w:t>
        </w:r>
      </w:hyperlink>
      <w:r>
        <w:rPr>
          <w:rFonts w:ascii="Times New Roman" w:hAnsi="Times New Roman"/>
          <w:b w:val="false"/>
          <w:i w:val="false"/>
          <w:color w:val="000000"/>
          <w:sz w:val="22"/>
        </w:rPr>
        <w:t>(22). For each record system, this rule describes the legal authority for the collection of that information, the means of storage of that information and indicates whether a data processing system matches, collates, or permits the comparison of personally identifiable information in one record system with personally identifiable information in another record system. The record systems maintained by the agency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24.14(1)</w:t>
      </w:r>
      <w:r>
        <w:rPr>
          <w:rFonts w:ascii="Times New Roman" w:hAnsi="Times New Roman"/>
          <w:b w:val="false"/>
          <w:i w:val="false"/>
          <w:color w:val="000000"/>
          <w:sz w:val="22"/>
        </w:rPr>
        <w:t> </w:t>
      </w:r>
      <w:r>
        <w:rPr>
          <w:rFonts w:ascii="Times New Roman" w:hAnsi="Times New Roman"/>
          <w:b w:val="false"/>
          <w:i/>
          <w:color w:val="000000"/>
          <w:sz w:val="22"/>
        </w:rPr>
        <w:t xml:space="preserve">Personnel files. </w:t>
      </w:r>
      <w:r>
        <w:rPr>
          <w:rFonts w:ascii="Times New Roman" w:hAnsi="Times New Roman"/>
          <w:b w:val="false"/>
          <w:i w:val="false"/>
          <w:color w:val="000000"/>
          <w:sz w:val="22"/>
        </w:rPr>
        <w:t>Employee personnel files containing information relative to an individual’s employment history, such as hiring and recruitment correspondence, salary and payroll and benefit information, record of personnel actions, military status, affirmative action statistics, education and training completed, professional certification achievements, professional organizational involvement, independence statements, performance evaluation reports, personal information data and so on.</w:t>
      </w:r>
    </w:p>
    <w:p>
      <w:pPr>
        <w:spacing w:before="0" w:after="0"/>
        <w:ind w:left="120"/>
        <w:jc w:val="both"/>
      </w:pPr>
      <w:r>
        <w:rPr>
          <w:rFonts w:ascii="Times New Roman" w:hAnsi="Times New Roman"/>
          <w:b w:val="false"/>
          <w:i w:val="false"/>
          <w:color w:val="000000"/>
          <w:sz w:val="22"/>
        </w:rPr>
        <w:t xml:space="preserve">These records contain personally identifiable information, collected under the authority of Iowa Code section </w:t>
      </w:r>
      <w:hyperlink r:id="rId6">
        <w:r>
          <w:rPr>
            <w:rStyle w:val="Hyperlink"/>
            <w:rFonts w:ascii="Times New Roman" w:hAnsi="Times New Roman"/>
            <w:b w:val="false"/>
            <w:i w:val="false"/>
            <w:color w:val="000000"/>
            <w:sz w:val="22"/>
          </w:rPr>
          <w:t>19A.11</w:t>
        </w:r>
      </w:hyperlink>
      <w:r>
        <w:rPr>
          <w:rFonts w:ascii="Times New Roman" w:hAnsi="Times New Roman"/>
          <w:b w:val="false"/>
          <w:i w:val="false"/>
          <w:color w:val="000000"/>
          <w:sz w:val="22"/>
        </w:rPr>
        <w:t xml:space="preserve">. The information is maintained on paper and certain parts are also contained on the agency’s data processing system as well as the state’s mainframe automated data processing system. Personal information in employee personnel files is confidential under the authority of Iowa Code section </w:t>
      </w:r>
      <w:hyperlink r:id="rId7">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24.14(2)</w:t>
      </w:r>
      <w:r>
        <w:rPr>
          <w:rFonts w:ascii="Times New Roman" w:hAnsi="Times New Roman"/>
          <w:b w:val="false"/>
          <w:i w:val="false"/>
          <w:color w:val="000000"/>
          <w:sz w:val="22"/>
        </w:rPr>
        <w:t> </w:t>
      </w:r>
      <w:r>
        <w:rPr>
          <w:rFonts w:ascii="Times New Roman" w:hAnsi="Times New Roman"/>
          <w:b w:val="false"/>
          <w:i/>
          <w:color w:val="000000"/>
          <w:sz w:val="22"/>
        </w:rPr>
        <w:t xml:space="preserve">Payroll records. </w:t>
      </w:r>
      <w:r>
        <w:rPr>
          <w:rFonts w:ascii="Times New Roman" w:hAnsi="Times New Roman"/>
          <w:b w:val="false"/>
          <w:i w:val="false"/>
          <w:color w:val="000000"/>
          <w:sz w:val="22"/>
        </w:rPr>
        <w:t>Records showing individual earnings, hours worked, leave usage, class, position, salary range, deductions, net pay with agency summaries, and other related information.</w:t>
      </w:r>
    </w:p>
    <w:p>
      <w:pPr>
        <w:spacing w:before="0" w:after="0"/>
        <w:ind w:left="120"/>
        <w:jc w:val="both"/>
      </w:pPr>
      <w:r>
        <w:rPr>
          <w:rFonts w:ascii="Times New Roman" w:hAnsi="Times New Roman"/>
          <w:b w:val="false"/>
          <w:i w:val="false"/>
          <w:color w:val="000000"/>
          <w:sz w:val="22"/>
        </w:rPr>
        <w:t xml:space="preserve">These records contain personally identifiable information, collected under the authority of Iowa Code section </w:t>
      </w:r>
      <w:hyperlink r:id="rId8">
        <w:r>
          <w:rPr>
            <w:rStyle w:val="Hyperlink"/>
            <w:rFonts w:ascii="Times New Roman" w:hAnsi="Times New Roman"/>
            <w:b w:val="false"/>
            <w:i w:val="false"/>
            <w:color w:val="000000"/>
            <w:sz w:val="22"/>
          </w:rPr>
          <w:t>91A.6</w:t>
        </w:r>
      </w:hyperlink>
      <w:r>
        <w:rPr>
          <w:rFonts w:ascii="Times New Roman" w:hAnsi="Times New Roman"/>
          <w:b w:val="false"/>
          <w:i w:val="false"/>
          <w:color w:val="000000"/>
          <w:sz w:val="22"/>
        </w:rPr>
        <w:t xml:space="preserve">. The information is maintained on paper with certain records maintained on the state’s payroll automated data processing system. Certain information contained in these records is confidential under the authority of Iowa Code section </w:t>
      </w:r>
      <w:hyperlink r:id="rId9">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The information cited in subrules </w:t>
      </w:r>
      <w:hyperlink r:id="rId10">
        <w:r>
          <w:rPr>
            <w:rStyle w:val="Hyperlink"/>
            <w:rFonts w:ascii="Times New Roman" w:hAnsi="Times New Roman"/>
            <w:b w:val="false"/>
            <w:i w:val="false"/>
            <w:color w:val="000000"/>
            <w:sz w:val="22"/>
          </w:rPr>
          <w:t>24.14(1)</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24.14(2)</w:t>
        </w:r>
      </w:hyperlink>
      <w:r>
        <w:rPr>
          <w:rFonts w:ascii="Times New Roman" w:hAnsi="Times New Roman"/>
          <w:b w:val="false"/>
          <w:i w:val="false"/>
          <w:color w:val="000000"/>
          <w:sz w:val="22"/>
        </w:rPr>
        <w:t xml:space="preserve"> above can be compared between record systems to a limited extent.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24.14(3)</w:t>
      </w:r>
      <w:r>
        <w:rPr>
          <w:rFonts w:ascii="Times New Roman" w:hAnsi="Times New Roman"/>
          <w:b w:val="false"/>
          <w:i w:val="false"/>
          <w:color w:val="000000"/>
          <w:sz w:val="22"/>
        </w:rPr>
        <w:t> </w:t>
      </w:r>
      <w:r>
        <w:rPr>
          <w:rFonts w:ascii="Times New Roman" w:hAnsi="Times New Roman"/>
          <w:b w:val="false"/>
          <w:i/>
          <w:color w:val="000000"/>
          <w:sz w:val="22"/>
        </w:rPr>
        <w:t xml:space="preserve">Litigation files. </w:t>
      </w:r>
      <w:r>
        <w:rPr>
          <w:rFonts w:ascii="Times New Roman" w:hAnsi="Times New Roman"/>
          <w:b w:val="false"/>
          <w:i w:val="false"/>
          <w:color w:val="000000"/>
          <w:sz w:val="22"/>
        </w:rPr>
        <w:t>These files or records contain information regarding litigation or anticipated litigation, which includes judicial and administrative proceedings. The records include briefs, depositions, docket sheets, documents, correspondence, attorneys’ notes, memoranda, research materials, witness information, investigation materials, information compiled under the direction of the attorney, and case management records. The files contain materials which are confidential as attorney work product and attorney-client communications. Some materials are confidential under other applicable provisions of law or because of a court order. Persons wishing copies of pleadings and other documents filed in litigation should obtain these from the clerk of the appropriate court which maintains the official copy.</w:t>
      </w:r>
    </w:p>
    <w:p>
      <w:pPr>
        <w:spacing w:before="0" w:after="0"/>
        <w:ind w:left="120"/>
        <w:jc w:val="both"/>
      </w:pPr>
      <w:r>
        <w:rPr>
          <w:rFonts w:ascii="Times New Roman" w:hAnsi="Times New Roman"/>
          <w:b/>
          <w:i w:val="false"/>
          <w:color w:val="000000"/>
          <w:sz w:val="22"/>
        </w:rPr>
        <w:t>81—24.15</w:t>
      </w:r>
      <w:r>
        <w:rPr>
          <w:rFonts w:ascii="Times New Roman" w:hAnsi="Times New Roman"/>
          <w:b/>
          <w:i w:val="false"/>
          <w:color w:val="000000"/>
          <w:sz w:val="22"/>
        </w:rPr>
        <w:t xml:space="preserve">(22)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agency other than record systems as defined in </w:t>
      </w:r>
      <w:hyperlink r:id="rId12">
        <w:r>
          <w:rPr>
            <w:rStyle w:val="Hyperlink"/>
            <w:rFonts w:ascii="Times New Roman" w:hAnsi="Times New Roman"/>
            <w:b w:val="false"/>
            <w:i w:val="false"/>
            <w:color w:val="000000"/>
            <w:sz w:val="22"/>
          </w:rPr>
          <w:t>24.2</w:t>
        </w:r>
      </w:hyperlink>
      <w:r>
        <w:rPr>
          <w:rFonts w:ascii="Times New Roman" w:hAnsi="Times New Roman"/>
          <w:b w:val="false"/>
          <w:i w:val="false"/>
          <w:color w:val="000000"/>
          <w:sz w:val="22"/>
        </w:rPr>
        <w:t xml:space="preserve">(22). These records are routinely available to the public. However, the agency’s files of these records may contain confidential information as discussed in </w:t>
      </w:r>
      <w:hyperlink r:id="rId13">
        <w:r>
          <w:rPr>
            <w:rStyle w:val="Hyperlink"/>
            <w:rFonts w:ascii="Times New Roman" w:hAnsi="Times New Roman"/>
            <w:b w:val="false"/>
            <w:i w:val="false"/>
            <w:color w:val="000000"/>
            <w:sz w:val="22"/>
          </w:rPr>
          <w:t>24.13</w:t>
        </w:r>
      </w:hyperlink>
      <w:r>
        <w:rPr>
          <w:rFonts w:ascii="Times New Roman" w:hAnsi="Times New Roman"/>
          <w:b w:val="false"/>
          <w:i w:val="false"/>
          <w:color w:val="000000"/>
          <w:sz w:val="22"/>
        </w:rPr>
        <w:t xml:space="preserve">(22). In addition, the records listed in </w:t>
      </w:r>
      <w:hyperlink r:id="rId14">
        <w:r>
          <w:rPr>
            <w:rStyle w:val="Hyperlink"/>
            <w:rFonts w:ascii="Times New Roman" w:hAnsi="Times New Roman"/>
            <w:b w:val="false"/>
            <w:i w:val="false"/>
            <w:color w:val="000000"/>
            <w:sz w:val="22"/>
          </w:rPr>
          <w:t>24.15(1)</w:t>
        </w:r>
      </w:hyperlink>
      <w:r>
        <w:rPr>
          <w:rFonts w:ascii="Times New Roman" w:hAnsi="Times New Roman"/>
          <w:b w:val="false"/>
          <w:i w:val="false"/>
          <w:color w:val="000000"/>
          <w:sz w:val="22"/>
        </w:rPr>
        <w:t xml:space="preserve"> to 24.15(3) may contain information about individuals; however, these records are not retrieved by the name of the individual. All records are stored both on paper and in automated data processing systems unless otherwise noted.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24.15(1)</w:t>
      </w:r>
      <w:r>
        <w:rPr>
          <w:rFonts w:ascii="Times New Roman" w:hAnsi="Times New Roman"/>
          <w:b w:val="false"/>
          <w:i w:val="false"/>
          <w:color w:val="000000"/>
          <w:sz w:val="22"/>
        </w:rPr>
        <w:t> </w:t>
      </w:r>
      <w:r>
        <w:rPr>
          <w:rFonts w:ascii="Times New Roman" w:hAnsi="Times New Roman"/>
          <w:b w:val="false"/>
          <w:i/>
          <w:color w:val="000000"/>
          <w:sz w:val="22"/>
        </w:rPr>
        <w:t xml:space="preserve">Published audit reports. </w:t>
      </w:r>
      <w:r>
        <w:rPr>
          <w:rFonts w:ascii="Times New Roman" w:hAnsi="Times New Roman"/>
          <w:b w:val="false"/>
          <w:i w:val="false"/>
          <w:color w:val="000000"/>
          <w:sz w:val="22"/>
        </w:rPr>
        <w:t xml:space="preserve">Audit reports and supporting working papers may contain information about individuals working for or doing business with the subject of the audit report. This information is collected pursuant to Iowa Code section </w:t>
      </w:r>
      <w:hyperlink r:id="rId15">
        <w:r>
          <w:rPr>
            <w:rStyle w:val="Hyperlink"/>
            <w:rFonts w:ascii="Times New Roman" w:hAnsi="Times New Roman"/>
            <w:b w:val="false"/>
            <w:i w:val="false"/>
            <w:color w:val="000000"/>
            <w:sz w:val="22"/>
          </w:rPr>
          <w:t>11.4</w:t>
        </w:r>
      </w:hyperlink>
      <w:r>
        <w:rPr>
          <w:rFonts w:ascii="Times New Roman" w:hAnsi="Times New Roman"/>
          <w:b w:val="false"/>
          <w:i w:val="false"/>
          <w:color w:val="000000"/>
          <w:sz w:val="22"/>
        </w:rPr>
        <w:t>. These reports and working papers are stored both on paper and microfiche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24.15(2)</w:t>
      </w:r>
      <w:r>
        <w:rPr>
          <w:rFonts w:ascii="Times New Roman" w:hAnsi="Times New Roman"/>
          <w:b w:val="false"/>
          <w:i w:val="false"/>
          <w:color w:val="000000"/>
          <w:sz w:val="22"/>
        </w:rPr>
        <w:t> </w:t>
      </w:r>
      <w:r>
        <w:rPr>
          <w:rFonts w:ascii="Times New Roman" w:hAnsi="Times New Roman"/>
          <w:b w:val="false"/>
          <w:i/>
          <w:color w:val="000000"/>
          <w:sz w:val="22"/>
        </w:rPr>
        <w:t xml:space="preserve">Rule-making records. </w:t>
      </w:r>
      <w:r>
        <w:rPr>
          <w:rFonts w:ascii="Times New Roman" w:hAnsi="Times New Roman"/>
          <w:b w:val="false"/>
          <w:i w:val="false"/>
          <w:color w:val="000000"/>
          <w:sz w:val="22"/>
        </w:rPr>
        <w:t xml:space="preserve">Rule-making records may contain information about individuals making written or oral comment on proposed rules. This information is collected pursuant to Iowa Code section </w:t>
      </w:r>
      <w:hyperlink r:id="rId16">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This information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24.15(3)</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Project reports, agency newsletters, brochures, etc., may contain information about individuals, including agency staff or members of agency committees. This information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24.15(4)</w:t>
      </w:r>
      <w:r>
        <w:rPr>
          <w:rFonts w:ascii="Times New Roman" w:hAnsi="Times New Roman"/>
          <w:b w:val="false"/>
          <w:i w:val="false"/>
          <w:color w:val="000000"/>
          <w:sz w:val="22"/>
        </w:rPr>
        <w:t> </w:t>
      </w:r>
      <w:r>
        <w:rPr>
          <w:rFonts w:ascii="Times New Roman" w:hAnsi="Times New Roman"/>
          <w:b w:val="false"/>
          <w:i/>
          <w:color w:val="000000"/>
          <w:sz w:val="22"/>
        </w:rPr>
        <w:t xml:space="preserve">Published materials. </w:t>
      </w:r>
      <w:r>
        <w:rPr>
          <w:rFonts w:ascii="Times New Roman" w:hAnsi="Times New Roman"/>
          <w:b w:val="false"/>
          <w:i w:val="false"/>
          <w:color w:val="000000"/>
          <w:sz w:val="22"/>
        </w:rPr>
        <w:t>The agency uses many legal and technical publications in its work. The public may inspect these publications upon request. Some of these materials may be protected by copyright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24.15(5)</w:t>
      </w:r>
      <w:r>
        <w:rPr>
          <w:rFonts w:ascii="Times New Roman" w:hAnsi="Times New Roman"/>
          <w:b w:val="false"/>
          <w:i w:val="false"/>
          <w:color w:val="000000"/>
          <w:sz w:val="22"/>
        </w:rPr>
        <w:t> </w:t>
      </w:r>
      <w:r>
        <w:rPr>
          <w:rFonts w:ascii="Times New Roman" w:hAnsi="Times New Roman"/>
          <w:b w:val="false"/>
          <w:i/>
          <w:color w:val="000000"/>
          <w:sz w:val="22"/>
        </w:rPr>
        <w:t xml:space="preserve">Agency employees’ handbook. </w:t>
      </w:r>
      <w:r>
        <w:rPr>
          <w:rFonts w:ascii="Times New Roman" w:hAnsi="Times New Roman"/>
          <w:b w:val="false"/>
          <w:i w:val="false"/>
          <w:color w:val="000000"/>
          <w:sz w:val="22"/>
        </w:rPr>
        <w:t>The agency employees’ handbook does not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24.15(6)</w:t>
      </w:r>
      <w:r>
        <w:rPr>
          <w:rFonts w:ascii="Times New Roman" w:hAnsi="Times New Roman"/>
          <w:b w:val="false"/>
          <w:i w:val="false"/>
          <w:color w:val="000000"/>
          <w:sz w:val="22"/>
        </w:rPr>
        <w:t> </w:t>
      </w:r>
      <w:r>
        <w:rPr>
          <w:rFonts w:ascii="Times New Roman" w:hAnsi="Times New Roman"/>
          <w:b w:val="false"/>
          <w:i/>
          <w:color w:val="000000"/>
          <w:sz w:val="22"/>
        </w:rPr>
        <w:t xml:space="preserve">Other records. </w:t>
      </w:r>
      <w:r>
        <w:rPr>
          <w:rFonts w:ascii="Times New Roman" w:hAnsi="Times New Roman"/>
          <w:b w:val="false"/>
          <w:i w:val="false"/>
          <w:color w:val="000000"/>
          <w:sz w:val="22"/>
        </w:rPr>
        <w:t>All other records that are not exempted from disclosure by law.</w:t>
      </w:r>
    </w:p>
    <w:p>
      <w:pPr>
        <w:spacing w:before="210" w:after="0"/>
        <w:ind w:left="120"/>
        <w:jc w:val="both"/>
      </w:pPr>
      <w:r>
        <w:rPr>
          <w:rFonts w:ascii="Times New Roman" w:hAnsi="Times New Roman"/>
          <w:b/>
          <w:i w:val="false"/>
          <w:color w:val="000000"/>
          <w:sz w:val="22"/>
        </w:rPr>
        <w:t>81—24.16</w:t>
      </w:r>
      <w:r>
        <w:rPr>
          <w:rFonts w:ascii="Times New Roman" w:hAnsi="Times New Roman"/>
          <w:b/>
          <w:i w:val="false"/>
          <w:color w:val="000000"/>
          <w:sz w:val="22"/>
        </w:rPr>
        <w:t xml:space="preserve">(22) </w:t>
      </w:r>
      <w:r>
        <w:rPr>
          <w:rFonts w:ascii="Times New Roman" w:hAnsi="Times New Roman"/>
          <w:b/>
          <w:i w:val="false"/>
          <w:color w:val="000000"/>
          <w:sz w:val="22"/>
        </w:rPr>
        <w:t xml:space="preserve">Data processing systems. </w:t>
      </w:r>
      <w:r>
        <w:rPr>
          <w:rFonts w:ascii="Times New Roman" w:hAnsi="Times New Roman"/>
          <w:b w:val="false"/>
          <w:i w:val="false"/>
          <w:color w:val="000000"/>
          <w:sz w:val="22"/>
        </w:rPr>
        <w:t xml:space="preserve">All data processing systems used by the agency for record systems described in </w:t>
      </w:r>
      <w:hyperlink r:id="rId17">
        <w:r>
          <w:rPr>
            <w:rStyle w:val="Hyperlink"/>
            <w:rFonts w:ascii="Times New Roman" w:hAnsi="Times New Roman"/>
            <w:b w:val="false"/>
            <w:i w:val="false"/>
            <w:color w:val="000000"/>
            <w:sz w:val="22"/>
          </w:rPr>
          <w:t>24.14</w:t>
        </w:r>
      </w:hyperlink>
      <w:r>
        <w:rPr>
          <w:rFonts w:ascii="Times New Roman" w:hAnsi="Times New Roman"/>
          <w:b w:val="false"/>
          <w:i w:val="false"/>
          <w:color w:val="000000"/>
          <w:sz w:val="22"/>
        </w:rPr>
        <w:t>(22) may permit the comparison of personally identifiable information in one record system with personally identifiable information in another record system.</w:t>
      </w:r>
    </w:p>
    <w:p>
      <w:pPr>
        <w:spacing w:before="210" w:after="0"/>
        <w:ind w:left="120"/>
        <w:jc w:val="both"/>
      </w:pPr>
      <w:r>
        <w:rPr>
          <w:rFonts w:ascii="Times New Roman" w:hAnsi="Times New Roman"/>
          <w:b/>
          <w:i w:val="false"/>
          <w:color w:val="000000"/>
          <w:sz w:val="22"/>
        </w:rPr>
        <w:t>81—24.17</w:t>
      </w:r>
      <w:r>
        <w:rPr>
          <w:rFonts w:ascii="Times New Roman" w:hAnsi="Times New Roman"/>
          <w:b/>
          <w:i w:val="false"/>
          <w:color w:val="000000"/>
          <w:sz w:val="22"/>
        </w:rPr>
        <w:t xml:space="preserve">(22) </w:t>
      </w:r>
      <w:r>
        <w:rPr>
          <w:rFonts w:ascii="Times New Roman" w:hAnsi="Times New Roman"/>
          <w:b/>
          <w:i w:val="false"/>
          <w:color w:val="000000"/>
          <w:sz w:val="22"/>
        </w:rPr>
        <w:t xml:space="preserve">Applicability.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8">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4/29/88, Notice 3/23/88—published 5/18/88, effective 6/22/88]</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7/22/26, effective 7/1/26]</w:t>
      </w:r>
    </w:p>
    <w:sectPr>
      <w:footerReference r:id="rId19"/>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81.24.2.pdf" Type="http://schemas.openxmlformats.org/officeDocument/2006/relationships/hyperlink" Id="rId5"/>
    <Relationship TargetMode="External" Target="https://www.legis.iowa.gov/docs/ico/chapter/19A.11.pdf" Type="http://schemas.openxmlformats.org/officeDocument/2006/relationships/hyperlink" Id="rId6"/>
    <Relationship TargetMode="External" Target="https://www.legis.iowa.gov/docs/ico/chapter/22.7.pdf" Type="http://schemas.openxmlformats.org/officeDocument/2006/relationships/hyperlink" Id="rId7"/>
    <Relationship TargetMode="External" Target="https://www.legis.iowa.gov/docs/ico/chapter/91A.6.pdf" Type="http://schemas.openxmlformats.org/officeDocument/2006/relationships/hyperlink" Id="rId8"/>
    <Relationship TargetMode="External" Target="https://www.legis.iowa.gov/docs/ico/chapter/22.7.pdf" Type="http://schemas.openxmlformats.org/officeDocument/2006/relationships/hyperlink" Id="rId9"/>
    <Relationship TargetMode="External" Target="https://www.legis.iowa.gov/docs/iac/rule/81.24.14.pdf" Type="http://schemas.openxmlformats.org/officeDocument/2006/relationships/hyperlink" Id="rId10"/>
    <Relationship TargetMode="External" Target="https://www.legis.iowa.gov/docs/iac/rule/81.24.14.pdf" Type="http://schemas.openxmlformats.org/officeDocument/2006/relationships/hyperlink" Id="rId11"/>
    <Relationship TargetMode="External" Target="https://www.legis.iowa.gov/docs/iac/rule/81.24.2.pdf" Type="http://schemas.openxmlformats.org/officeDocument/2006/relationships/hyperlink" Id="rId12"/>
    <Relationship TargetMode="External" Target="https://www.legis.iowa.gov/docs/iac/rule/81.24.13.pdf" Type="http://schemas.openxmlformats.org/officeDocument/2006/relationships/hyperlink" Id="rId13"/>
    <Relationship TargetMode="External" Target="https://www.legis.iowa.gov/docs/iac/rule/81.24.15.pdf" Type="http://schemas.openxmlformats.org/officeDocument/2006/relationships/hyperlink" Id="rId14"/>
    <Relationship TargetMode="External" Target="https://www.legis.iowa.gov/docs/ico/chapter/11.4.pdf" Type="http://schemas.openxmlformats.org/officeDocument/2006/relationships/hyperlink" Id="rId15"/>
    <Relationship TargetMode="External" Target="https://www.legis.iowa.gov/docs/ico/chapter/17A.4.pdf" Type="http://schemas.openxmlformats.org/officeDocument/2006/relationships/hyperlink" Id="rId16"/>
    <Relationship TargetMode="External" Target="https://www.legis.iowa.gov/docs/iac/rule/81.24.14.pdf" Type="http://schemas.openxmlformats.org/officeDocument/2006/relationships/hyperlink" Id="rId17"/>
    <Relationship TargetMode="External" Target="https://www.legis.iowa.gov/docs/ico/chapter/22.11.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