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w:t>
      </w:r>
    </w:p>
    <w:p>
      <w:pPr>
        <w:spacing w:before="0" w:after="0"/>
        <w:ind w:left="120"/>
        <w:jc w:val="center"/>
      </w:pPr>
      <w:r>
        <w:rPr>
          <w:rFonts w:ascii="Times New Roman" w:hAnsi="Times New Roman"/>
          <w:b w:val="false"/>
          <w:i w:val="false"/>
          <w:color w:val="000000"/>
          <w:sz w:val="21"/>
        </w:rPr>
        <w:t>VETERANS TRUST FUND</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801—14.1</w:t>
      </w:r>
      <w:r>
        <w:rPr>
          <w:rFonts w:ascii="Times New Roman" w:hAnsi="Times New Roman"/>
          <w:b/>
          <w:i w:val="false"/>
          <w:color w:val="000000"/>
          <w:sz w:val="22"/>
        </w:rPr>
        <w:t xml:space="preserve">(35A) </w:t>
      </w:r>
      <w:r>
        <w:rPr>
          <w:rFonts w:ascii="Times New Roman" w:hAnsi="Times New Roman"/>
          <w:b/>
          <w:i w:val="false"/>
          <w:color w:val="000000"/>
          <w:sz w:val="22"/>
        </w:rPr>
        <w:t xml:space="preserve">Purpose. </w:t>
      </w:r>
      <w:r>
        <w:rPr>
          <w:rFonts w:ascii="Times New Roman" w:hAnsi="Times New Roman"/>
          <w:b w:val="false"/>
          <w:i w:val="false"/>
          <w:color w:val="000000"/>
          <w:sz w:val="22"/>
        </w:rPr>
        <w:t>These rules establish the requirements for veterans or their spouses or dependents to receive benefits from the veterans trust fund.</w:t>
      </w:r>
    </w:p>
    <w:p>
      <w:pPr>
        <w:spacing w:before="0" w:after="0"/>
        <w:ind w:left="120"/>
        <w:jc w:val="both"/>
      </w:pPr>
      <w:r>
        <w:rPr>
          <w:rFonts w:ascii="Times New Roman" w:hAnsi="Times New Roman"/>
          <w:b/>
          <w:i w:val="false"/>
          <w:color w:val="000000"/>
          <w:sz w:val="22"/>
        </w:rPr>
        <w:t>801—14.2</w:t>
      </w:r>
      <w:r>
        <w:rPr>
          <w:rFonts w:ascii="Times New Roman" w:hAnsi="Times New Roman"/>
          <w:b/>
          <w:i w:val="false"/>
          <w:color w:val="000000"/>
          <w:sz w:val="22"/>
        </w:rPr>
        <w:t xml:space="preserve">(35A) </w:t>
      </w:r>
      <w:r>
        <w:rPr>
          <w:rFonts w:ascii="Times New Roman" w:hAnsi="Times New Roman"/>
          <w:b/>
          <w:i w:val="false"/>
          <w:color w:val="000000"/>
          <w:sz w:val="22"/>
        </w:rPr>
        <w:t xml:space="preserve">Definition. </w:t>
      </w:r>
      <w:r>
        <w:rPr>
          <w:rFonts w:ascii="Times New Roman" w:hAnsi="Times New Roman"/>
          <w:b w:val="false"/>
          <w:i w:val="false"/>
          <w:color w:val="000000"/>
          <w:sz w:val="22"/>
        </w:rPr>
        <w:t xml:space="preserve">For purposes of this chapter, “veteran” means the same as defined in Iowa Code section </w:t>
      </w:r>
      <w:hyperlink r:id="rId5">
        <w:r>
          <w:rPr>
            <w:rStyle w:val="Hyperlink"/>
            <w:rFonts w:ascii="Times New Roman" w:hAnsi="Times New Roman"/>
            <w:b w:val="false"/>
            <w:i w:val="false"/>
            <w:color w:val="000000"/>
            <w:sz w:val="22"/>
          </w:rPr>
          <w:t>35.1</w:t>
        </w:r>
      </w:hyperlink>
      <w:r>
        <w:rPr>
          <w:rFonts w:ascii="Times New Roman" w:hAnsi="Times New Roman"/>
          <w:b w:val="false"/>
          <w:i w:val="false"/>
          <w:color w:val="000000"/>
          <w:sz w:val="22"/>
        </w:rPr>
        <w:t xml:space="preserve"> and federal VA regulations; a resident of Iowa who served in the armed forces of the United States, completed a minimum aggregate of 90 days of active federal service, other than training, and was discharged under honorable conditions; or a former member of the national guard, reserve, or regular component of the armed forces of the United States who was honorably discharged due to injuries incurred while on active federal service that precluded completion of a minimum aggregate of 90 days of active federal service, other than training.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7823B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 xml:space="preserve">; </w:t>
      </w:r>
      <w:r>
        <w:rPr>
          <w:rFonts w:ascii="Times New Roman" w:hAnsi="Times New Roman"/>
          <w:b/>
          <w:i w:val="false"/>
          <w:color w:val="000000"/>
          <w:sz w:val="16"/>
        </w:rPr>
        <w:t>ARC 5812C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801—14.3</w:t>
      </w:r>
      <w:r>
        <w:rPr>
          <w:rFonts w:ascii="Times New Roman" w:hAnsi="Times New Roman"/>
          <w:b/>
          <w:i w:val="false"/>
          <w:color w:val="000000"/>
          <w:sz w:val="22"/>
        </w:rPr>
        <w:t xml:space="preserve">(35A) </w:t>
      </w:r>
      <w:r>
        <w:rPr>
          <w:rFonts w:ascii="Times New Roman" w:hAnsi="Times New Roman"/>
          <w:b/>
          <w:i w:val="false"/>
          <w:color w:val="000000"/>
          <w:sz w:val="22"/>
        </w:rPr>
        <w:t xml:space="preserve">Eligibility. </w:t>
      </w:r>
      <w:r>
        <w:rPr>
          <w:rFonts w:ascii="Times New Roman" w:hAnsi="Times New Roman"/>
          <w:b w:val="false"/>
          <w:i w:val="false"/>
          <w:color w:val="000000"/>
          <w:sz w:val="22"/>
        </w:rPr>
        <w:t xml:space="preserve">Veterans, their spouses, their dependents, and unremarried spouses of deceased veterans applying for benefits available under subrules </w:t>
      </w:r>
      <w:hyperlink r:id="rId6">
        <w:r>
          <w:rPr>
            <w:rStyle w:val="Hyperlink"/>
            <w:rFonts w:ascii="Times New Roman" w:hAnsi="Times New Roman"/>
            <w:b w:val="false"/>
            <w:i w:val="false"/>
            <w:color w:val="000000"/>
            <w:sz w:val="22"/>
          </w:rPr>
          <w:t>14.4(1)</w:t>
        </w:r>
      </w:hyperlink>
      <w:r>
        <w:rPr>
          <w:rFonts w:ascii="Times New Roman" w:hAnsi="Times New Roman"/>
          <w:b w:val="false"/>
          <w:i w:val="false"/>
          <w:color w:val="000000"/>
          <w:sz w:val="22"/>
        </w:rPr>
        <w:t xml:space="preserve"> through </w:t>
      </w:r>
      <w:hyperlink r:id="rId7">
        <w:r>
          <w:rPr>
            <w:rStyle w:val="Hyperlink"/>
            <w:rFonts w:ascii="Times New Roman" w:hAnsi="Times New Roman"/>
            <w:b w:val="false"/>
            <w:i w:val="false"/>
            <w:color w:val="000000"/>
            <w:sz w:val="22"/>
          </w:rPr>
          <w:t>14.4(9)</w:t>
        </w:r>
      </w:hyperlink>
      <w:r>
        <w:rPr>
          <w:rFonts w:ascii="Times New Roman" w:hAnsi="Times New Roman"/>
          <w:b w:val="false"/>
          <w:i w:val="false"/>
          <w:color w:val="000000"/>
          <w:sz w:val="22"/>
        </w:rPr>
        <w:t xml:space="preserve"> must meet the following threshold requirements. Regarding funding from other sources, applications shall not be approved if the applicant is eligible to receive aid from other sources to meet the purposes authorized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14.3(1)</w:t>
      </w:r>
      <w:r>
        <w:rPr>
          <w:rFonts w:ascii="Times New Roman" w:hAnsi="Times New Roman"/>
          <w:b w:val="false"/>
          <w:i w:val="false"/>
          <w:color w:val="000000"/>
          <w:sz w:val="22"/>
        </w:rPr>
        <w:t> </w:t>
      </w:r>
      <w:r>
        <w:rPr>
          <w:rFonts w:ascii="Times New Roman" w:hAnsi="Times New Roman"/>
          <w:b w:val="false"/>
          <w:i/>
          <w:color w:val="000000"/>
          <w:sz w:val="22"/>
        </w:rPr>
        <w:t xml:space="preserve">Income. </w:t>
      </w:r>
      <w:r>
        <w:rPr>
          <w:rFonts w:ascii="Times New Roman" w:hAnsi="Times New Roman"/>
          <w:b w:val="false"/>
          <w:i w:val="false"/>
          <w:color w:val="000000"/>
          <w:sz w:val="22"/>
        </w:rPr>
        <w:t xml:space="preserve">The department may not pay benefits under this chapter if the available liquid assets of a veteran are in excess of $20,000. For the purposes of this chapter, an applicant’s household income, including VA pension benefits, service-connected disability income, and social security income, shall not exceed 300 percent of the federal poverty guidelines for the number of members living in the primary residence in effect on the date the application is received by the county director of veterans affairs. Federal poverty guidelines shall be those guidelines established by the Iowa department of human services for the veteran’s family size. The commission shall adjust the guidelines on July 1 of each year to reflect the most recent federal poverty guidelines.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14.3(2)</w:t>
      </w:r>
      <w:r>
        <w:rPr>
          <w:rFonts w:ascii="Times New Roman" w:hAnsi="Times New Roman"/>
          <w:b w:val="false"/>
          <w:i w:val="false"/>
          <w:color w:val="000000"/>
          <w:sz w:val="22"/>
        </w:rPr>
        <w:t> </w:t>
      </w:r>
      <w:r>
        <w:rPr>
          <w:rFonts w:ascii="Times New Roman" w:hAnsi="Times New Roman"/>
          <w:b w:val="false"/>
          <w:i/>
          <w:color w:val="000000"/>
          <w:sz w:val="22"/>
        </w:rPr>
        <w:t xml:space="preserve">Resources. </w:t>
      </w:r>
      <w:r>
        <w:rPr>
          <w:rFonts w:ascii="Times New Roman" w:hAnsi="Times New Roman"/>
          <w:b w:val="false"/>
          <w:i w:val="false"/>
          <w:color w:val="000000"/>
          <w:sz w:val="22"/>
        </w:rPr>
        <w:t>For the purposes of this chapter, “available liquid assets” means cash on hand, cash in a checking or savings account, stocks, bonds, certificates of deposit, treasury bills, money market funds and other liquid investments owned individually or jointly by the applicant and the applicant’s spouse, unless the applicant and spouse are separated or are in the process of obtaining a divorce, but does not include funds deposited in IRAs, Keogh plans or deferred compensation plans, unless the veteran is eligible to withdraw such funds without incurring a penalty. Cash surrender value of life insurance policies, real property, established burial account, or a personal vehicle shall not be included as available liquid assets.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14.3(3)</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and limitations. </w:t>
      </w:r>
      <w:r>
        <w:rPr>
          <w:rFonts w:ascii="Times New Roman" w:hAnsi="Times New Roman"/>
          <w:b w:val="false"/>
          <w:i w:val="false"/>
          <w:color w:val="000000"/>
          <w:sz w:val="22"/>
        </w:rPr>
        <w:t>Applicants must meet any additional requirements and are subject to any limitations which may be set out in this chapter or which may be established for a particular benefit.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7823B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 xml:space="preserve">; </w:t>
      </w:r>
      <w:r>
        <w:rPr>
          <w:rFonts w:ascii="Times New Roman" w:hAnsi="Times New Roman"/>
          <w:b/>
          <w:i w:val="false"/>
          <w:color w:val="000000"/>
          <w:sz w:val="16"/>
        </w:rPr>
        <w:t>ARC 0057C</w:t>
      </w:r>
      <w:r>
        <w:rPr>
          <w:rFonts w:ascii="Times New Roman" w:hAnsi="Times New Roman"/>
          <w:b w:val="false"/>
          <w:i w:val="false"/>
          <w:color w:val="000000"/>
          <w:sz w:val="16"/>
        </w:rPr>
        <w:t>, IAB 4/4/12, effective 5/9/12</w:t>
      </w:r>
      <w:r>
        <w:rPr>
          <w:rFonts w:ascii="Times New Roman" w:hAnsi="Times New Roman"/>
          <w:b w:val="false"/>
          <w:i w:val="false"/>
          <w:color w:val="000000"/>
          <w:sz w:val="16"/>
        </w:rPr>
        <w:t xml:space="preserve">; </w:t>
      </w:r>
      <w:r>
        <w:rPr>
          <w:rFonts w:ascii="Times New Roman" w:hAnsi="Times New Roman"/>
          <w:b/>
          <w:i w:val="false"/>
          <w:color w:val="000000"/>
          <w:sz w:val="16"/>
        </w:rPr>
        <w:t>ARC 5812C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 xml:space="preserve">; </w:t>
      </w:r>
      <w:r>
        <w:rPr>
          <w:rFonts w:ascii="Times New Roman" w:hAnsi="Times New Roman"/>
          <w:b/>
          <w:i w:val="false"/>
          <w:color w:val="000000"/>
          <w:sz w:val="16"/>
        </w:rPr>
        <w:t>ARC 6344C</w:t>
      </w:r>
      <w:r>
        <w:rPr>
          <w:rFonts w:ascii="Times New Roman" w:hAnsi="Times New Roman"/>
          <w:b w:val="false"/>
          <w:i w:val="false"/>
          <w:color w:val="000000"/>
          <w:sz w:val="16"/>
        </w:rPr>
        <w:t>, IAB 6/15/22, effective 7/20/22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801—14.4</w:t>
      </w:r>
      <w:r>
        <w:rPr>
          <w:rFonts w:ascii="Times New Roman" w:hAnsi="Times New Roman"/>
          <w:b/>
          <w:i w:val="false"/>
          <w:color w:val="000000"/>
          <w:sz w:val="22"/>
        </w:rPr>
        <w:t xml:space="preserve">(35A) </w:t>
      </w:r>
      <w:r>
        <w:rPr>
          <w:rFonts w:ascii="Times New Roman" w:hAnsi="Times New Roman"/>
          <w:b/>
          <w:i w:val="false"/>
          <w:color w:val="000000"/>
          <w:sz w:val="22"/>
        </w:rPr>
        <w:t xml:space="preserve">Benefits available. </w:t>
      </w:r>
      <w:r>
        <w:rPr>
          <w:rFonts w:ascii="Times New Roman" w:hAnsi="Times New Roman"/>
          <w:b w:val="false"/>
          <w:i w:val="false"/>
          <w:color w:val="000000"/>
          <w:sz w:val="22"/>
        </w:rPr>
        <w:t>Applications may be approved for any of the following purposes. By a majority vote, the commission may suspend some or all of these benefits for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14.4(1)</w:t>
      </w:r>
      <w:r>
        <w:rPr>
          <w:rFonts w:ascii="Times New Roman" w:hAnsi="Times New Roman"/>
          <w:b w:val="false"/>
          <w:i w:val="false"/>
          <w:color w:val="000000"/>
          <w:sz w:val="22"/>
        </w:rPr>
        <w:t> </w:t>
      </w:r>
      <w:r>
        <w:rPr>
          <w:rFonts w:ascii="Times New Roman" w:hAnsi="Times New Roman"/>
          <w:b w:val="false"/>
          <w:i/>
          <w:color w:val="000000"/>
          <w:sz w:val="22"/>
        </w:rPr>
        <w:t xml:space="preserve">Travel expenses for wounded veterans, their spouses or a caregiver, directly related to medical care. </w:t>
      </w:r>
      <w:r>
        <w:rPr>
          <w:rFonts w:ascii="Times New Roman" w:hAnsi="Times New Roman"/>
          <w:b w:val="false"/>
          <w:i w:val="false"/>
          <w:color w:val="000000"/>
          <w:sz w:val="22"/>
        </w:rPr>
        <w:t xml:space="preserve">Travel expenses under this subrule include the unreimbursed cost of airfare, lodging, and a per diem of $50 per day for required medical appointments from the veteran’s home. Spouses or caregivers may be reimbursed for in-state lodging and a per diem of $50 per day when visiting a veteran who is in a hospital for medical care related to an injury or disability. The veteran or the veteran’s spouse or caregiver shall provide such evidence as the commission may require, which includes but is not limited to evidence the injury or disability is service-connected, the necessity of treatment in a particular facility, and documentation of expenses. The maximum amount for travel expense reimbursement shall be $150 for in-state lodging. The maximum amount of aid payable in a consecutive 12-month period under this subrule is $1,800.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14.4(2)</w:t>
      </w:r>
      <w:r>
        <w:rPr>
          <w:rFonts w:ascii="Times New Roman" w:hAnsi="Times New Roman"/>
          <w:b w:val="false"/>
          <w:i w:val="false"/>
          <w:color w:val="000000"/>
          <w:sz w:val="22"/>
        </w:rPr>
        <w:t> </w:t>
      </w:r>
      <w:r>
        <w:rPr>
          <w:rFonts w:ascii="Times New Roman" w:hAnsi="Times New Roman"/>
          <w:b w:val="false"/>
          <w:i/>
          <w:color w:val="000000"/>
          <w:sz w:val="22"/>
        </w:rPr>
        <w:t xml:space="preserve">Job training or college tuition assistance for job retraining.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may pay a veteran not more than $5,000 for retraining or postsecondary education and Internet connection to enable the veteran to obtain gainful employment. The commission may provide aid under this subrule if all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veteran is enrolled in a training course in a technical college or school, is enrolled in an accredited postsecondary institution, or is engaged in a structured on-the-job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veteran is unemployed, underemployed, or has received a notice of termination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commission determines that the veteran’s proposed program, or current program, will provide retraining or initial training that could enable the veteran to find gainful employment. In making its determination, the commission shall consider whether the proposed program, or current program, provides adequate employment skills and is in an occupation for which favorable employment opportunities are anticipated.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veteran requesting aid has not received full reimbursement or payment from any other retraining or education scholarship programs and the veteran does not have other assets or income available to meet retraining or initial training expenses. Applicants requesting aid under this subrule will only be granted the unpaid portion of their tuition statement and a monthly Internet invoice. Payments will be made directly to the institution and Internet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veteran shall provide such evidence as the commission may require to satisfy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14.4(3)</w:t>
      </w:r>
      <w:r>
        <w:rPr>
          <w:rFonts w:ascii="Times New Roman" w:hAnsi="Times New Roman"/>
          <w:b w:val="false"/>
          <w:i w:val="false"/>
          <w:color w:val="000000"/>
          <w:sz w:val="22"/>
        </w:rPr>
        <w:t> </w:t>
      </w:r>
      <w:r>
        <w:rPr>
          <w:rFonts w:ascii="Times New Roman" w:hAnsi="Times New Roman"/>
          <w:b w:val="false"/>
          <w:i/>
          <w:color w:val="000000"/>
          <w:sz w:val="22"/>
        </w:rPr>
        <w:t xml:space="preserve">Unemployment or underemployment assistance during a period of unemployment or underemployment due to service connection or disability resulting from military service (must provide a doctor’s note stating the person is physically and mentally able to return to work). </w:t>
      </w:r>
      <w:r>
        <w:rPr>
          <w:rFonts w:ascii="Times New Roman" w:hAnsi="Times New Roman"/>
          <w:b w:val="false"/>
          <w:i w:val="false"/>
          <w:color w:val="000000"/>
          <w:sz w:val="22"/>
        </w:rPr>
        <w:t>The commission may provide subsistence payments only to a veteran who has suffered a loss of income due to prolonged physical or mental illness resulting from military service or disability resulting from military service. The commission may provide subsistence payments of up to $500 per month of unemployment or underemployment to a veteran. A veteran must provide documentation of assistance from Iowa workforce development and vocational rehabilitation, if eligible. No payment may be made under this subrule if the veteran has other assets or income available to meet basic subsistence needs. A period of unemployment implies that it is possible for the veteran to be employed in the future. A rating from the VA of 100 percent due to individual unemployability (IU) rated permanent and total indicates that a veteran is unemployable and will not qualify for assistance under this subrule. The veteran shall provide such evidence as the commission may require, which includes but is not limited to evidence that the veteran is unemployed or underemployed for the period of payments. To qualify as underemployed, the applicant must be currently working at an income that is below 150 percent of federal poverty guidelines. The maximum amount of aid payable in a consecutive 12-month period under this subrule is $3,000 and a lifetime maximum of $6,000.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14.4(4)</w:t>
      </w:r>
      <w:r>
        <w:rPr>
          <w:rFonts w:ascii="Times New Roman" w:hAnsi="Times New Roman"/>
          <w:b w:val="false"/>
          <w:i w:val="false"/>
          <w:color w:val="000000"/>
          <w:sz w:val="22"/>
        </w:rPr>
        <w:t> </w:t>
      </w:r>
      <w:r>
        <w:rPr>
          <w:rFonts w:ascii="Times New Roman" w:hAnsi="Times New Roman"/>
          <w:b w:val="false"/>
          <w:i/>
          <w:color w:val="000000"/>
          <w:sz w:val="22"/>
        </w:rPr>
        <w:t xml:space="preserve">Expenses related to hearing care, dental care, vision care, or prescription drugs.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may provide health care aid to a veteran, to the veteran’s spouse or dependents, or to the unremarried spouse of a deceased veteran for dental care, including dentures; vision care, including eyeglass frames and lenses; hearing care, including hearing aids; and prescription drugs that are not covered by the veterans affairs medical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maximum amount that may be paid under this subrule for any consecutive 12-month period may not exceed $10,000 for dental care, $500 for vision care, $1,500 per ear for hearing care, and $1,500 for prescription drugs and prescribed over-the-counter drugs. Lifetime maximum benefit: $10,000 per eligible family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shall not provide health care aid under this subrule unless the aid recipient’s health care provider agrees to accept, as full payment for the health care provided, the amount of the payment and the amount of the recipient’s health insurance or other third-party payments, if any. Payment under this subrule will be provided directly to the health care provider.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Applicants for assistance under this subrule will be required to provide the commission with an unpaid bill for service or an estimated cost of service from the health care provider and documentation of the need for the service. For prescription drugs, the applicant must produce documentation of the need for the prescribed drug and documentation stating whether a generic drug is available or appropriate. The commission payment will not exceed an estimated cost of service by a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14.4(5)</w:t>
      </w:r>
      <w:r>
        <w:rPr>
          <w:rFonts w:ascii="Times New Roman" w:hAnsi="Times New Roman"/>
          <w:b w:val="false"/>
          <w:i w:val="false"/>
          <w:color w:val="000000"/>
          <w:sz w:val="22"/>
        </w:rPr>
        <w:t> </w:t>
      </w:r>
      <w:r>
        <w:rPr>
          <w:rFonts w:ascii="Times New Roman" w:hAnsi="Times New Roman"/>
          <w:b w:val="false"/>
          <w:i/>
          <w:color w:val="000000"/>
          <w:sz w:val="22"/>
        </w:rPr>
        <w:t xml:space="preserve">Expenses relating to the purchase of durable equipment or services to allow a veteran, the veteran’s spouse or dependents, or the unremarried spouse of a deceased veteran to remain in their home.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may make reimbursement payments to a veteran or to the unremarried spouse of a deceased veteran for the purchase of durable equipment that allows the veteran, the veteran’s spouse or dependents, or the unremarried spouse of a deceased veteran to remain in their home or allows them the ability to utilize more of their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Individuals requesting reimbursement under this subrule will be required to provide verification of the purchase and installation of the equipment and information relating to the need for the equipment. Individuals may also provide a product and installation cost estimate to the commission for approval, with the understanding that the commission will pay no more than the cost estimate to the supplier or installer. Applicants in need of durable equipment as a medical necessity should provide information from a physician. Applicants must provide a denial from other available programs, such as the Home Improvements and Structural Alterations (HISA) benefits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Assistance under this subrule cannot duplicate assistance from other entities, and the maximum amount that may be paid may not exceed $5,000.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14.4(6)</w:t>
      </w:r>
      <w:r>
        <w:rPr>
          <w:rFonts w:ascii="Times New Roman" w:hAnsi="Times New Roman"/>
          <w:b w:val="false"/>
          <w:i w:val="false"/>
          <w:color w:val="000000"/>
          <w:sz w:val="22"/>
        </w:rPr>
        <w:t> </w:t>
      </w:r>
      <w:r>
        <w:rPr>
          <w:rFonts w:ascii="Times New Roman" w:hAnsi="Times New Roman"/>
          <w:b w:val="false"/>
          <w:i/>
          <w:color w:val="000000"/>
          <w:sz w:val="22"/>
        </w:rPr>
        <w:t xml:space="preserve">Individual counseling or family counseling programs.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may make mental health, substance abuse, and family counseling available to veterans and their families. Individual family members are eligible for counseling.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assistance may include appropriate counseling and treatment programs for veterans and their families in need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assistance provided under this subrule shall not duplicate other services readily available to veterans and their families. Veterans who are eligible for VA mental health services must initially visit their nearest VA medical facility for initial consultation and continued psychiatric treatment. Payment under this subrule will be made for additional services for the veteran in a location closer to the veteran’s home and at a greater frequency than the VA medical center can accommodate.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commission may provide up to $150 per hour and $75 per half-hour for outpatient counseling visits to providers who will accept as full payment for the counseling services the amount provided. Counseling and substance abuse services provided in a group setting may be paid up to $40 per hour. Counseling and substance abuse services may also be provided in an inpatient setting, subject to the maximum amount eligible under paragraph </w:t>
      </w:r>
      <w:hyperlink r:id="rId8">
        <w:r>
          <w:rPr>
            <w:rStyle w:val="Hyperlink"/>
            <w:rFonts w:ascii="Times New Roman" w:hAnsi="Times New Roman"/>
            <w:b w:val="false"/>
            <w:i w:val="false"/>
            <w:color w:val="000000"/>
            <w:sz w:val="22"/>
          </w:rPr>
          <w:t>14.4(6)</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maximum amount that may be paid under this subrule for any consecutive 12-month period shall not exceed $5,000. Individuals seeking counseling services are eligible for up to $2,500, individuals seeking substance abuse treatment and counseling combined are eligible for up to $3,500, and families seeking counseling services that may also include individual counseling and substance abuse services are eligible for up to $5,000.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may not provide counseling under this subrule unless the aid recipient’s counseling service provider agrees to accept, as full payment for the counseling services provided, the amount of the payment; the amount of the recipient’s health insurance or other third-party payments, if any; and the amount that the commission determines the veteran is capable of paying. The commission will make payment directly to the entity providing counseling and substance abuse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14.4(7)</w:t>
      </w:r>
      <w:r>
        <w:rPr>
          <w:rFonts w:ascii="Times New Roman" w:hAnsi="Times New Roman"/>
          <w:b w:val="false"/>
          <w:i w:val="false"/>
          <w:color w:val="000000"/>
          <w:sz w:val="22"/>
        </w:rPr>
        <w:t> </w:t>
      </w:r>
      <w:r>
        <w:rPr>
          <w:rFonts w:ascii="Times New Roman" w:hAnsi="Times New Roman"/>
          <w:b w:val="false"/>
          <w:i/>
          <w:color w:val="000000"/>
          <w:sz w:val="22"/>
        </w:rPr>
        <w:t xml:space="preserve">Expenses relating to ambulance and emergency room services for veterans and emergency lodging for immediate family members.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may provide assistance to veterans for expenses related to ambulance trips, including air ambulance transportation, and emergency room visits for emergency care patients or VA health care patients who cannot indicate to emergency personnel that they are to be presented to a VA medical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Funding through this subrule shall be paid directly to the entity providing the emergency service or transportation after the commission is provided with an unpaid bill. All efforts should be made to utilize all other methods of payment prior to accessing assistance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maximum amount that may be paid under this subrule may not exceed $10,000.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Incurred medical debt that is over six months old will not be accepted from the date of service, or the date of the denial, or the latter of the two.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14.4(8)</w:t>
      </w:r>
      <w:r>
        <w:rPr>
          <w:rFonts w:ascii="Times New Roman" w:hAnsi="Times New Roman"/>
          <w:b w:val="false"/>
          <w:i w:val="false"/>
          <w:color w:val="000000"/>
          <w:sz w:val="22"/>
        </w:rPr>
        <w:t> </w:t>
      </w:r>
      <w:r>
        <w:rPr>
          <w:rFonts w:ascii="Times New Roman" w:hAnsi="Times New Roman"/>
          <w:b w:val="false"/>
          <w:i/>
          <w:color w:val="000000"/>
          <w:sz w:val="22"/>
        </w:rPr>
        <w:t xml:space="preserve">Emergency expenses related to vehicle repair or a one-time replacement vehicle, housing repair, or temporary housing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may provide assistance to a veteran or to the unremarried spouse of a deceased veteran for emergency vehicle repair, emergency housing repair, and temporary housing.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Assistance for vehicle repair is limited to expenses that are required for continued use of the vehicle. This assistance will only be granted in cases where the vehicle is needed for travel to and from work-related activities or substantial hardship will occur if the vehicle is not repaired. Assistance may be provided in situations where the applicant does not have sufficient means to pay an insurance deductible. Assistance will be paid directly to the entity performing the maintenance or the insurance company owed the deductible. Assistance will not be provided for damage caused during the commission of a crime, for cosmetic needs, for damage resulting in an auto accident when automobile insurance has not been purchased, or for routine maintenance. Vehicle replacement (proof of “bill of sale,” proof of salvage, or proof of the vehicle’s replacement), vehicle repairs and housing repairs cannot exceed $10,000 or the value of the vehicle at the time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Assistance for home repair is limited to repairs that are required to improve the conditions and integrity of the home and are necessary for the safety and security of the residents. Applicants with homeowners insurance may request assistance for payment of a deductible. Assistance may be provided for applicants in disaster situations, home accidents, vandalism, or other situations as determined by the commission. Proof of homeowners insurance is required as well as an insurance claim,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Assistance for transitional housing may be provided to applicants who are displaced from their home during a period of repairs related to a disaster, vandalism, home accident, or other reason that makes staying in the home hazardous to the health of the residents. Any refunded security deposits paid for under this subrule shall be returned to the Iowa veterans trust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maximum amount that may be paid under this subrule for any consecutive 12-month period may not exceed $1,000 for transitional housing. Lifetime maximum benefit for housing repair and vehicle repair or vehicle replacement: $10,000 each.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14.4(9)</w:t>
      </w:r>
      <w:r>
        <w:rPr>
          <w:rFonts w:ascii="Times New Roman" w:hAnsi="Times New Roman"/>
          <w:b w:val="false"/>
          <w:i w:val="false"/>
          <w:color w:val="000000"/>
          <w:sz w:val="22"/>
        </w:rPr>
        <w:t> </w:t>
      </w:r>
      <w:r>
        <w:rPr>
          <w:rFonts w:ascii="Times New Roman" w:hAnsi="Times New Roman"/>
          <w:b w:val="false"/>
          <w:i/>
          <w:color w:val="000000"/>
          <w:sz w:val="22"/>
        </w:rPr>
        <w:t xml:space="preserve">Expenses related to establishing whether a minor child is a dependent of a deceased veteran.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may provide assistance to the family of veterans who are killed while serving on active federal service, for expenses related to paternity or maternity tests or the cost of procuring additional DNA samples from the deceased veteran. This assistance is available to determine whether a child is eligible for United States Department of Veterans Affairs war orphan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are required to provide the results of the paternity or maternity examinations to the commission upon completion of the tests. Where the deceased veteran is not the parent of the child, the applicant will be required to repay the assistance received as provided in </w:t>
      </w:r>
      <w:hyperlink r:id="rId9">
        <w:r>
          <w:rPr>
            <w:rStyle w:val="Hyperlink"/>
            <w:rFonts w:ascii="Times New Roman" w:hAnsi="Times New Roman"/>
            <w:b w:val="false"/>
            <w:i w:val="false"/>
            <w:color w:val="000000"/>
            <w:sz w:val="22"/>
          </w:rPr>
          <w:t>801—14.6</w:t>
        </w:r>
      </w:hyperlink>
      <w:r>
        <w:rPr>
          <w:rFonts w:ascii="Times New Roman" w:hAnsi="Times New Roman"/>
          <w:b w:val="false"/>
          <w:i w:val="false"/>
          <w:color w:val="000000"/>
          <w:sz w:val="22"/>
        </w:rPr>
        <w:t>(35A).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maximum amount that may be paid under this subrule is $2,500.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14.4(10)</w:t>
      </w:r>
      <w:r>
        <w:rPr>
          <w:rFonts w:ascii="Times New Roman" w:hAnsi="Times New Roman"/>
          <w:b w:val="false"/>
          <w:i w:val="false"/>
          <w:color w:val="000000"/>
          <w:sz w:val="22"/>
        </w:rPr>
        <w:t> </w:t>
      </w:r>
      <w:r>
        <w:rPr>
          <w:rFonts w:ascii="Times New Roman" w:hAnsi="Times New Roman"/>
          <w:b w:val="false"/>
          <w:i/>
          <w:color w:val="000000"/>
          <w:sz w:val="22"/>
        </w:rPr>
        <w:t xml:space="preserve">Family support group programs, survivor outreach services, or programs for children of members of the military.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may award grants to unit family readiness/support groups, family support offices, and other such organizations providing support and programs to families and children of family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grant shall be only for projects or programs which are not funded from any other source. The commission shall determine if the applicant’s proposed project or program will provide the intended support. In making its determination, the commission shall consider whether the proposed program will provide anticipated favorable results.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14.4(11)</w:t>
      </w:r>
      <w:r>
        <w:rPr>
          <w:rFonts w:ascii="Times New Roman" w:hAnsi="Times New Roman"/>
          <w:b w:val="false"/>
          <w:i w:val="false"/>
          <w:color w:val="000000"/>
          <w:sz w:val="22"/>
        </w:rPr>
        <w:t> </w:t>
      </w:r>
      <w:r>
        <w:rPr>
          <w:rFonts w:ascii="Times New Roman" w:hAnsi="Times New Roman"/>
          <w:b w:val="false"/>
          <w:i/>
          <w:color w:val="000000"/>
          <w:sz w:val="22"/>
        </w:rPr>
        <w:t xml:space="preserve">Honor guard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may reimburse veterans organizations for providing military funeral honors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single veterans organization provides basic honors,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single veterans organization provides full honors,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two or more veterans organizations participate in providing full honors and one of the organizations provides a firing detail, $50. The organizations may request that the commission split the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two or more veterans organizations participate in providing basic honors, $25. Payment shall be to one veterans organization, as determined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 </w:t>
      </w:r>
      <w:hyperlink r:id="rId10">
        <w:r>
          <w:rPr>
            <w:rStyle w:val="Hyperlink"/>
            <w:rFonts w:ascii="Times New Roman" w:hAnsi="Times New Roman"/>
            <w:b w:val="false"/>
            <w:i w:val="false"/>
            <w:color w:val="000000"/>
            <w:sz w:val="22"/>
          </w:rPr>
          <w:t>14.4(11)</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commission shall not reimburse a veterans organization if federal funding is available to reimburse the veterans organization for providing military funeral honors. The veterans organization shall request reimbursement from federal sources. If a veterans organization receives federal funding for providing military funeral honors at the reimbursement rate of one funeral per day, the department shall reimburse the organization for the provision of military funeral honors at any additional funerals on that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maximum amount of aid payable in a calendar year under this subrule to a veterans organization is $2,000.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Veterans service organizations that are not currently providing honor guard services may apply for a $500 up-front grant for the use of creating a new honor guard within their organization. Applicants must present the commission with an estimated cost for purchasing uniforms and firearms for providing military honors and an estimated number of members who will be available to perform honor guard services. Organizations should also provide information regarding how they plan to pay for additional expenses that may occur outside of trust fund assistance. Applicants will be eligible for reimbursements under paragraphs </w:t>
      </w:r>
      <w:hyperlink r:id="rId11">
        <w:r>
          <w:rPr>
            <w:rStyle w:val="Hyperlink"/>
            <w:rFonts w:ascii="Times New Roman" w:hAnsi="Times New Roman"/>
            <w:b w:val="false"/>
            <w:i w:val="false"/>
            <w:color w:val="000000"/>
            <w:sz w:val="22"/>
          </w:rPr>
          <w:t>14.4(11)</w:t>
        </w:r>
        <w:r>
          <w:rPr>
            <w:rFonts w:ascii="Times New Roman" w:hAnsi="Times New Roman"/>
            <w:b w:val="false"/>
            <w:i/>
            <w:color w:val="000000"/>
            <w:sz w:val="22"/>
          </w:rPr>
          <w:t>“a”</w:t>
        </w:r>
      </w:hyperlink>
      <w:r>
        <w:rPr>
          <w:rFonts w:ascii="Times New Roman" w:hAnsi="Times New Roman"/>
          <w:b w:val="false"/>
          <w:i w:val="false"/>
          <w:color w:val="000000"/>
          <w:sz w:val="22"/>
        </w:rPr>
        <w:t xml:space="preserve"> to </w:t>
      </w:r>
      <w:r>
        <w:rPr>
          <w:rFonts w:ascii="Times New Roman" w:hAnsi="Times New Roman"/>
          <w:b w:val="false"/>
          <w:i/>
          <w:color w:val="000000"/>
          <w:sz w:val="22"/>
        </w:rPr>
        <w:t>“c”</w:t>
      </w:r>
      <w:r>
        <w:rPr>
          <w:rFonts w:ascii="Times New Roman" w:hAnsi="Times New Roman"/>
          <w:b w:val="false"/>
          <w:i w:val="false"/>
          <w:color w:val="000000"/>
          <w:sz w:val="22"/>
        </w:rPr>
        <w:t xml:space="preserve"> 12 months after the receipt of their original $500 grant.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14.4(12)</w:t>
      </w:r>
      <w:r>
        <w:rPr>
          <w:rFonts w:ascii="Times New Roman" w:hAnsi="Times New Roman"/>
          <w:b w:val="false"/>
          <w:i w:val="false"/>
          <w:color w:val="000000"/>
          <w:sz w:val="22"/>
        </w:rPr>
        <w:t> </w:t>
      </w:r>
      <w:r>
        <w:rPr>
          <w:rFonts w:ascii="Times New Roman" w:hAnsi="Times New Roman"/>
          <w:b w:val="false"/>
          <w:i/>
          <w:color w:val="000000"/>
          <w:sz w:val="22"/>
        </w:rPr>
        <w:t xml:space="preserve">Matching funds to veterans service organizations to provide for accredited veteran service officers.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11/6/19</w:t>
      </w:r>
      <w:r>
        <w:rPr>
          <w:rFonts w:ascii="Times New Roman" w:hAnsi="Times New Roman"/>
          <w:b w:val="false"/>
          <w:i w:val="false"/>
          <w:color w:val="000000"/>
          <w:sz w:val="22"/>
        </w:rPr>
        <w:t>, effective 12/11/19.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7823B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 xml:space="preserve">; </w:t>
      </w:r>
      <w:r>
        <w:rPr>
          <w:rFonts w:ascii="Times New Roman" w:hAnsi="Times New Roman"/>
          <w:b/>
          <w:i w:val="false"/>
          <w:color w:val="000000"/>
          <w:sz w:val="16"/>
        </w:rPr>
        <w:t>ARC 0057C</w:t>
      </w:r>
      <w:r>
        <w:rPr>
          <w:rFonts w:ascii="Times New Roman" w:hAnsi="Times New Roman"/>
          <w:b w:val="false"/>
          <w:i w:val="false"/>
          <w:color w:val="000000"/>
          <w:sz w:val="16"/>
        </w:rPr>
        <w:t>, IAB 4/4/12, effective 5/9/12</w:t>
      </w:r>
      <w:r>
        <w:rPr>
          <w:rFonts w:ascii="Times New Roman" w:hAnsi="Times New Roman"/>
          <w:b w:val="false"/>
          <w:i w:val="false"/>
          <w:color w:val="000000"/>
          <w:sz w:val="16"/>
        </w:rPr>
        <w:t xml:space="preserve">; </w:t>
      </w:r>
      <w:r>
        <w:rPr>
          <w:rFonts w:ascii="Times New Roman" w:hAnsi="Times New Roman"/>
          <w:b/>
          <w:i w:val="false"/>
          <w:color w:val="000000"/>
          <w:sz w:val="16"/>
        </w:rPr>
        <w:t>ARC 2491C</w:t>
      </w:r>
      <w:r>
        <w:rPr>
          <w:rFonts w:ascii="Times New Roman" w:hAnsi="Times New Roman"/>
          <w:b w:val="false"/>
          <w:i w:val="false"/>
          <w:color w:val="000000"/>
          <w:sz w:val="16"/>
        </w:rPr>
        <w:t>, IAB 4/13/16, effective 5/18/16</w:t>
      </w:r>
      <w:r>
        <w:rPr>
          <w:rFonts w:ascii="Times New Roman" w:hAnsi="Times New Roman"/>
          <w:b w:val="false"/>
          <w:i w:val="false"/>
          <w:color w:val="000000"/>
          <w:sz w:val="16"/>
        </w:rPr>
        <w:t xml:space="preserve">; </w:t>
      </w:r>
      <w:r>
        <w:rPr>
          <w:rFonts w:ascii="Times New Roman" w:hAnsi="Times New Roman"/>
          <w:b/>
          <w:i w:val="false"/>
          <w:color w:val="000000"/>
          <w:sz w:val="16"/>
        </w:rPr>
        <w:t>ARC 4105C</w:t>
      </w:r>
      <w:r>
        <w:rPr>
          <w:rFonts w:ascii="Times New Roman" w:hAnsi="Times New Roman"/>
          <w:b w:val="false"/>
          <w:i w:val="false"/>
          <w:color w:val="000000"/>
          <w:sz w:val="16"/>
        </w:rPr>
        <w:t>, IAB 10/24/18, effective 11/28/18</w:t>
      </w:r>
      <w:r>
        <w:rPr>
          <w:rFonts w:ascii="Times New Roman" w:hAnsi="Times New Roman"/>
          <w:b w:val="false"/>
          <w:i w:val="false"/>
          <w:color w:val="000000"/>
          <w:sz w:val="16"/>
        </w:rPr>
        <w:t xml:space="preserve">; </w:t>
      </w:r>
      <w:r>
        <w:rPr>
          <w:rFonts w:ascii="Times New Roman" w:hAnsi="Times New Roman"/>
          <w:b/>
          <w:i w:val="false"/>
          <w:color w:val="000000"/>
          <w:sz w:val="16"/>
        </w:rPr>
        <w:t>ARC 4761C</w:t>
      </w:r>
      <w:r>
        <w:rPr>
          <w:rFonts w:ascii="Times New Roman" w:hAnsi="Times New Roman"/>
          <w:b w:val="false"/>
          <w:i w:val="false"/>
          <w:color w:val="000000"/>
          <w:sz w:val="16"/>
        </w:rPr>
        <w:t>, IAB 11/6/19, effective 12/11/19</w:t>
      </w:r>
      <w:r>
        <w:rPr>
          <w:rFonts w:ascii="Times New Roman" w:hAnsi="Times New Roman"/>
          <w:b w:val="false"/>
          <w:i w:val="false"/>
          <w:color w:val="000000"/>
          <w:sz w:val="16"/>
        </w:rPr>
        <w:t xml:space="preserve">; </w:t>
      </w:r>
      <w:r>
        <w:rPr>
          <w:rFonts w:ascii="Times New Roman" w:hAnsi="Times New Roman"/>
          <w:b/>
          <w:i w:val="false"/>
          <w:color w:val="000000"/>
          <w:sz w:val="16"/>
        </w:rPr>
        <w:t>ARC 5012C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 xml:space="preserve">; </w:t>
      </w:r>
      <w:r>
        <w:rPr>
          <w:rFonts w:ascii="Times New Roman" w:hAnsi="Times New Roman"/>
          <w:b/>
          <w:i w:val="false"/>
          <w:color w:val="000000"/>
          <w:sz w:val="16"/>
        </w:rPr>
        <w:t>ARC 5812C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 xml:space="preserve">; </w:t>
      </w:r>
      <w:r>
        <w:rPr>
          <w:rFonts w:ascii="Times New Roman" w:hAnsi="Times New Roman"/>
          <w:b/>
          <w:i w:val="false"/>
          <w:color w:val="000000"/>
          <w:sz w:val="16"/>
        </w:rPr>
        <w:t>ARC 6344C</w:t>
      </w:r>
      <w:r>
        <w:rPr>
          <w:rFonts w:ascii="Times New Roman" w:hAnsi="Times New Roman"/>
          <w:b w:val="false"/>
          <w:i w:val="false"/>
          <w:color w:val="000000"/>
          <w:sz w:val="16"/>
        </w:rPr>
        <w:t>, IAB 6/15/22, effective 7/20/22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801—14.5</w:t>
      </w:r>
      <w:r>
        <w:rPr>
          <w:rFonts w:ascii="Times New Roman" w:hAnsi="Times New Roman"/>
          <w:b/>
          <w:i w:val="false"/>
          <w:color w:val="000000"/>
          <w:sz w:val="22"/>
        </w:rPr>
        <w:t xml:space="preserve">(35A) </w:t>
      </w:r>
      <w:r>
        <w:rPr>
          <w:rFonts w:ascii="Times New Roman" w:hAnsi="Times New Roman"/>
          <w:b/>
          <w:i w:val="false"/>
          <w:color w:val="000000"/>
          <w:sz w:val="22"/>
        </w:rPr>
        <w:t xml:space="preserve">Application procedure. </w:t>
      </w:r>
      <w:r>
        <w:rPr>
          <w:rFonts w:ascii="Times New Roman" w:hAnsi="Times New Roman"/>
          <w:b w:val="false"/>
          <w:i w:val="false"/>
          <w:color w:val="000000"/>
          <w:sz w:val="22"/>
        </w:rPr>
        <w:t>Applications for benefits from the veterans trust fund may be obtained at any county veterans affairs office. The county director of veterans affairs shall date-stamp the application and submit it to the Iowa Department of Veterans Affairs, Camp Dodge, Bldg. 3465, 7105 NW 70th Avenue, Johnston, Iowa 50131-1824.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14.5(1)</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r>
        <w:rPr>
          <w:rFonts w:ascii="Times New Roman" w:hAnsi="Times New Roman"/>
          <w:b w:val="false"/>
          <w:i w:val="false"/>
          <w:color w:val="000000"/>
          <w:sz w:val="22"/>
        </w:rPr>
        <w:t>A person who wishes to apply shall complete an Application for Veterans Trust Fund form and provide such documentation or other evidence as the commission may require in order to determine the awarding or denial of the benefits available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14.5(2)</w:t>
      </w:r>
      <w:r>
        <w:rPr>
          <w:rFonts w:ascii="Times New Roman" w:hAnsi="Times New Roman"/>
          <w:b w:val="false"/>
          <w:i w:val="false"/>
          <w:color w:val="000000"/>
          <w:sz w:val="22"/>
        </w:rPr>
        <w:t> </w:t>
      </w:r>
      <w:r>
        <w:rPr>
          <w:rFonts w:ascii="Times New Roman" w:hAnsi="Times New Roman"/>
          <w:b w:val="false"/>
          <w:i/>
          <w:color w:val="000000"/>
          <w:sz w:val="22"/>
        </w:rPr>
        <w:t xml:space="preserve">Date of application. </w:t>
      </w:r>
      <w:r>
        <w:rPr>
          <w:rFonts w:ascii="Times New Roman" w:hAnsi="Times New Roman"/>
          <w:b w:val="false"/>
          <w:i w:val="false"/>
          <w:color w:val="000000"/>
          <w:sz w:val="22"/>
        </w:rPr>
        <w:t>The date of the application shall be the date the signed application and written verification are received by the Iowa department of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14.5(3)</w:t>
      </w:r>
      <w:r>
        <w:rPr>
          <w:rFonts w:ascii="Times New Roman" w:hAnsi="Times New Roman"/>
          <w:b w:val="false"/>
          <w:i w:val="false"/>
          <w:color w:val="000000"/>
          <w:sz w:val="22"/>
        </w:rPr>
        <w:t> </w:t>
      </w:r>
      <w:r>
        <w:rPr>
          <w:rFonts w:ascii="Times New Roman" w:hAnsi="Times New Roman"/>
          <w:b w:val="false"/>
          <w:i/>
          <w:color w:val="000000"/>
          <w:sz w:val="22"/>
        </w:rPr>
        <w:t xml:space="preserve">Eligibility determination.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county director of veterans affairs shall make a recommendation to the Iowa commission of veterans affairs as to whether to approve or deny the application. The Iowa commission of veterans affairs or three or more commissioners may approve or deny all applications, to include emergency applications. Applications submitted to the Iowa commission of veterans affairs will be processed at its monthly meetings as set forth in </w:t>
      </w:r>
      <w:hyperlink r:id="rId12">
        <w:r>
          <w:rPr>
            <w:rStyle w:val="Hyperlink"/>
            <w:rFonts w:ascii="Times New Roman" w:hAnsi="Times New Roman"/>
            <w:b w:val="false"/>
            <w:i w:val="false"/>
            <w:color w:val="000000"/>
            <w:sz w:val="22"/>
          </w:rPr>
          <w:t>801—paragraph 1.2(2)</w:t>
        </w:r>
        <w:r>
          <w:rPr>
            <w:rFonts w:ascii="Times New Roman" w:hAnsi="Times New Roman"/>
            <w:b w:val="false"/>
            <w:i/>
            <w:color w:val="000000"/>
            <w:sz w:val="22"/>
          </w:rPr>
          <w:t>“a”</w:t>
        </w:r>
      </w:hyperlink>
      <w:r>
        <w:rPr>
          <w:rFonts w:ascii="Times New Roman" w:hAnsi="Times New Roman"/>
          <w:b w:val="false"/>
          <w:i w:val="false"/>
          <w:color w:val="000000"/>
          <w:sz w:val="22"/>
        </w:rPr>
        <w:t xml:space="preserve"> or during a conference call for the purpose of voting on a trust fund expenditure. The trust fund administrator of the Iowa department of veterans affairs shall notify an applicant within 15 days of the commission’s decision. An explanation of the reasons for rejection of an application will accompany denials.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for honor guard reimbursements under subrule </w:t>
      </w:r>
      <w:hyperlink r:id="rId13">
        <w:r>
          <w:rPr>
            <w:rStyle w:val="Hyperlink"/>
            <w:rFonts w:ascii="Times New Roman" w:hAnsi="Times New Roman"/>
            <w:b w:val="false"/>
            <w:i w:val="false"/>
            <w:color w:val="000000"/>
            <w:sz w:val="22"/>
          </w:rPr>
          <w:t>14.4(11)</w:t>
        </w:r>
      </w:hyperlink>
      <w:r>
        <w:rPr>
          <w:rFonts w:ascii="Times New Roman" w:hAnsi="Times New Roman"/>
          <w:b w:val="false"/>
          <w:i w:val="false"/>
          <w:color w:val="000000"/>
          <w:sz w:val="22"/>
        </w:rPr>
        <w:t xml:space="preserve"> shall be processed solely by the Iowa department of veterans affairs and do not need commission approval for expenditure of trust fund interest balance funds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14.5(4)</w:t>
      </w:r>
      <w:r>
        <w:rPr>
          <w:rFonts w:ascii="Times New Roman" w:hAnsi="Times New Roman"/>
          <w:b w:val="false"/>
          <w:i w:val="false"/>
          <w:color w:val="000000"/>
          <w:sz w:val="22"/>
        </w:rPr>
        <w:t> </w:t>
      </w:r>
      <w:r>
        <w:rPr>
          <w:rFonts w:ascii="Times New Roman" w:hAnsi="Times New Roman"/>
          <w:b w:val="false"/>
          <w:i/>
          <w:color w:val="000000"/>
          <w:sz w:val="22"/>
        </w:rPr>
        <w:t xml:space="preserve">Waiting list. </w:t>
      </w:r>
      <w:r>
        <w:rPr>
          <w:rFonts w:ascii="Times New Roman" w:hAnsi="Times New Roman"/>
          <w:b w:val="false"/>
          <w:i w:val="false"/>
          <w:color w:val="000000"/>
          <w:sz w:val="22"/>
        </w:rPr>
        <w:t>After all veterans trust fund moneys have been obligated, the commission shall approve or deny pending applications based on eligibility. Applicants who meet the eligibility requirements and are approved for payment by the commission shall be placed on a waiting list based on the date of approval and then according to the order in which the completed applications and verification were received by the Iowa commission of veterans affairs. In the event that more than one application is received at one time, the applicant shall be entered on the waiting list on the basis of the applicant’s birthday, the oldest applicant being first on the waiting list.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7823B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 xml:space="preserve">; </w:t>
      </w:r>
      <w:r>
        <w:rPr>
          <w:rFonts w:ascii="Times New Roman" w:hAnsi="Times New Roman"/>
          <w:b/>
          <w:i w:val="false"/>
          <w:color w:val="000000"/>
          <w:sz w:val="16"/>
        </w:rPr>
        <w:t>ARC 3341C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6344C</w:t>
      </w:r>
      <w:r>
        <w:rPr>
          <w:rFonts w:ascii="Times New Roman" w:hAnsi="Times New Roman"/>
          <w:b w:val="false"/>
          <w:i w:val="false"/>
          <w:color w:val="000000"/>
          <w:sz w:val="16"/>
        </w:rPr>
        <w:t>, IAB 6/15/22, effective 7/20/22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801—14.6</w:t>
      </w:r>
      <w:r>
        <w:rPr>
          <w:rFonts w:ascii="Times New Roman" w:hAnsi="Times New Roman"/>
          <w:b/>
          <w:i w:val="false"/>
          <w:color w:val="000000"/>
          <w:sz w:val="22"/>
        </w:rPr>
        <w:t xml:space="preserve">(35A) </w:t>
      </w:r>
      <w:r>
        <w:rPr>
          <w:rFonts w:ascii="Times New Roman" w:hAnsi="Times New Roman"/>
          <w:b/>
          <w:i w:val="false"/>
          <w:color w:val="000000"/>
          <w:sz w:val="22"/>
        </w:rPr>
        <w:t xml:space="preserve">Recovery of erroneous payments.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14.6(1)</w:t>
      </w:r>
      <w:r>
        <w:rPr>
          <w:rFonts w:ascii="Times New Roman" w:hAnsi="Times New Roman"/>
          <w:b w:val="false"/>
          <w:i w:val="false"/>
          <w:color w:val="000000"/>
          <w:sz w:val="22"/>
        </w:rPr>
        <w:t> </w:t>
      </w:r>
      <w:r>
        <w:rPr>
          <w:rFonts w:ascii="Times New Roman" w:hAnsi="Times New Roman"/>
          <w:b w:val="false"/>
          <w:i/>
          <w:color w:val="000000"/>
          <w:sz w:val="22"/>
        </w:rPr>
        <w:t xml:space="preserve">Erroneous payments. </w:t>
      </w:r>
      <w:r>
        <w:rPr>
          <w:rFonts w:ascii="Times New Roman" w:hAnsi="Times New Roman"/>
          <w:b w:val="false"/>
          <w:i w:val="false"/>
          <w:color w:val="000000"/>
          <w:sz w:val="22"/>
        </w:rPr>
        <w:t>The commission may recover payments made as a grant under this chapter if any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information provided by the applicant is inaccurate.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 incorrectly calculated the grant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is not entitled to a grant or is entitled to a lower grant amount as a result of a change in circumstances that affects the applicant’s eligibility to receive the grant.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14.6(2)</w:t>
      </w:r>
      <w:r>
        <w:rPr>
          <w:rFonts w:ascii="Times New Roman" w:hAnsi="Times New Roman"/>
          <w:b w:val="false"/>
          <w:i w:val="false"/>
          <w:color w:val="000000"/>
          <w:sz w:val="22"/>
        </w:rPr>
        <w:t> </w:t>
      </w:r>
      <w:r>
        <w:rPr>
          <w:rFonts w:ascii="Times New Roman" w:hAnsi="Times New Roman"/>
          <w:b w:val="false"/>
          <w:i/>
          <w:color w:val="000000"/>
          <w:sz w:val="22"/>
        </w:rPr>
        <w:t xml:space="preserve">Amount of recovery. </w:t>
      </w:r>
      <w:r>
        <w:rPr>
          <w:rFonts w:ascii="Times New Roman" w:hAnsi="Times New Roman"/>
          <w:b w:val="false"/>
          <w:i w:val="false"/>
          <w:color w:val="000000"/>
          <w:sz w:val="22"/>
        </w:rPr>
        <w:t>The commission may recover only the portion of the grant to which the applicant would not have been entitled if the correct information had been provided or if the grant had been properly calculated or as a change in circumstances warrants.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14.6(3)</w:t>
      </w:r>
      <w:r>
        <w:rPr>
          <w:rFonts w:ascii="Times New Roman" w:hAnsi="Times New Roman"/>
          <w:b w:val="false"/>
          <w:i w:val="false"/>
          <w:color w:val="000000"/>
          <w:sz w:val="22"/>
        </w:rPr>
        <w:t> </w:t>
      </w:r>
      <w:r>
        <w:rPr>
          <w:rFonts w:ascii="Times New Roman" w:hAnsi="Times New Roman"/>
          <w:b w:val="false"/>
          <w:i/>
          <w:color w:val="000000"/>
          <w:sz w:val="22"/>
        </w:rPr>
        <w:t xml:space="preserve">Remedies. </w:t>
      </w:r>
      <w:r>
        <w:rPr>
          <w:rFonts w:ascii="Times New Roman" w:hAnsi="Times New Roman"/>
          <w:b w:val="false"/>
          <w:i w:val="false"/>
          <w:color w:val="000000"/>
          <w:sz w:val="22"/>
        </w:rPr>
        <w:t xml:space="preserve">The commission may request repayment of the amount due under subrule </w:t>
      </w:r>
      <w:hyperlink r:id="rId14">
        <w:r>
          <w:rPr>
            <w:rStyle w:val="Hyperlink"/>
            <w:rFonts w:ascii="Times New Roman" w:hAnsi="Times New Roman"/>
            <w:b w:val="false"/>
            <w:i w:val="false"/>
            <w:color w:val="000000"/>
            <w:sz w:val="22"/>
          </w:rPr>
          <w:t>14.6(2)</w:t>
        </w:r>
      </w:hyperlink>
      <w:r>
        <w:rPr>
          <w:rFonts w:ascii="Times New Roman" w:hAnsi="Times New Roman"/>
          <w:b w:val="false"/>
          <w:i w:val="false"/>
          <w:color w:val="000000"/>
          <w:sz w:val="22"/>
        </w:rPr>
        <w:t>. In lieu of a lump sum payment, the commission may enter into an agreement under which the applicant may repay the amount due within a 12-month period. If the applicant fails to repay the amount due within 30 days of a request for repayment or fails to comply with the terms of a repayment agreement, the commission may offset future grants that the applicant may be entitled to under this chapter until the amount due has been recovered. The commission may also suspend other benefits available to the applicant until the amount due has been recovered.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14.6(4)</w:t>
      </w:r>
      <w:r>
        <w:rPr>
          <w:rFonts w:ascii="Times New Roman" w:hAnsi="Times New Roman"/>
          <w:b w:val="false"/>
          <w:i w:val="false"/>
          <w:color w:val="000000"/>
          <w:sz w:val="22"/>
        </w:rPr>
        <w:t> </w:t>
      </w:r>
      <w:r>
        <w:rPr>
          <w:rFonts w:ascii="Times New Roman" w:hAnsi="Times New Roman"/>
          <w:b w:val="false"/>
          <w:i/>
          <w:color w:val="000000"/>
          <w:sz w:val="22"/>
        </w:rPr>
        <w:t xml:space="preserve">Waiver. </w:t>
      </w:r>
      <w:r>
        <w:rPr>
          <w:rFonts w:ascii="Times New Roman" w:hAnsi="Times New Roman"/>
          <w:b w:val="false"/>
          <w:i w:val="false"/>
          <w:color w:val="000000"/>
          <w:sz w:val="22"/>
        </w:rPr>
        <w:t xml:space="preserve">The commission may temporarily or permanently waive its authority to recover payments under subrule </w:t>
      </w:r>
      <w:hyperlink r:id="rId15">
        <w:r>
          <w:rPr>
            <w:rStyle w:val="Hyperlink"/>
            <w:rFonts w:ascii="Times New Roman" w:hAnsi="Times New Roman"/>
            <w:b w:val="false"/>
            <w:i w:val="false"/>
            <w:color w:val="000000"/>
            <w:sz w:val="22"/>
          </w:rPr>
          <w:t>14.6(1)</w:t>
        </w:r>
      </w:hyperlink>
      <w:r>
        <w:rPr>
          <w:rFonts w:ascii="Times New Roman" w:hAnsi="Times New Roman"/>
          <w:b w:val="false"/>
          <w:i w:val="false"/>
          <w:color w:val="000000"/>
          <w:sz w:val="22"/>
        </w:rPr>
        <w:t xml:space="preserve"> or suspend benefits under subrule </w:t>
      </w:r>
      <w:hyperlink r:id="rId16">
        <w:r>
          <w:rPr>
            <w:rStyle w:val="Hyperlink"/>
            <w:rFonts w:ascii="Times New Roman" w:hAnsi="Times New Roman"/>
            <w:b w:val="false"/>
            <w:i w:val="false"/>
            <w:color w:val="000000"/>
            <w:sz w:val="22"/>
          </w:rPr>
          <w:t>14.6(3)</w:t>
        </w:r>
      </w:hyperlink>
      <w:r>
        <w:rPr>
          <w:rFonts w:ascii="Times New Roman" w:hAnsi="Times New Roman"/>
          <w:b w:val="false"/>
          <w:i w:val="false"/>
          <w:color w:val="000000"/>
          <w:sz w:val="22"/>
        </w:rPr>
        <w:t xml:space="preserve"> if the applicant’s household income is totally exempt from Iowa garnishment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14.6(5)</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 xml:space="preserve">Any commission decision under this chapter is subject to appeal under rule </w:t>
      </w:r>
      <w:hyperlink r:id="rId17">
        <w:r>
          <w:rPr>
            <w:rStyle w:val="Hyperlink"/>
            <w:rFonts w:ascii="Times New Roman" w:hAnsi="Times New Roman"/>
            <w:b w:val="false"/>
            <w:i w:val="false"/>
            <w:color w:val="000000"/>
            <w:sz w:val="22"/>
          </w:rPr>
          <w:t>801—14.7</w:t>
        </w:r>
      </w:hyperlink>
      <w:r>
        <w:rPr>
          <w:rFonts w:ascii="Times New Roman" w:hAnsi="Times New Roman"/>
          <w:b w:val="false"/>
          <w:i w:val="false"/>
          <w:color w:val="000000"/>
          <w:sz w:val="22"/>
        </w:rPr>
        <w:t>(35A).</w:t>
      </w:r>
    </w:p>
    <w:p>
      <w:pPr>
        <w:spacing w:before="0" w:after="0"/>
        <w:ind w:left="120"/>
        <w:jc w:val="both"/>
      </w:pPr>
      <w:r>
        <w:rPr>
          <w:rFonts w:ascii="Times New Roman" w:hAnsi="Times New Roman"/>
          <w:b/>
          <w:i w:val="false"/>
          <w:color w:val="000000"/>
          <w:sz w:val="22"/>
        </w:rPr>
        <w:t>801—14.7</w:t>
      </w:r>
      <w:r>
        <w:rPr>
          <w:rFonts w:ascii="Times New Roman" w:hAnsi="Times New Roman"/>
          <w:b/>
          <w:i w:val="false"/>
          <w:color w:val="000000"/>
          <w:sz w:val="22"/>
        </w:rPr>
        <w:t xml:space="preserve">(35A) </w:t>
      </w:r>
      <w:r>
        <w:rPr>
          <w:rFonts w:ascii="Times New Roman" w:hAnsi="Times New Roman"/>
          <w:b/>
          <w:i w:val="false"/>
          <w:color w:val="000000"/>
          <w:sz w:val="22"/>
        </w:rPr>
        <w:t xml:space="preserve">Appeal rights.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14.7(1)</w:t>
      </w:r>
      <w:r>
        <w:rPr>
          <w:rFonts w:ascii="Times New Roman" w:hAnsi="Times New Roman"/>
          <w:b w:val="false"/>
          <w:i w:val="false"/>
          <w:color w:val="000000"/>
          <w:sz w:val="22"/>
        </w:rPr>
        <w:t> </w:t>
      </w:r>
      <w:r>
        <w:rPr>
          <w:rFonts w:ascii="Times New Roman" w:hAnsi="Times New Roman"/>
          <w:b w:val="false"/>
          <w:i/>
          <w:color w:val="000000"/>
          <w:sz w:val="22"/>
        </w:rPr>
        <w:t xml:space="preserve">Appeal action. </w:t>
      </w:r>
      <w:r>
        <w:rPr>
          <w:rFonts w:ascii="Times New Roman" w:hAnsi="Times New Roman"/>
          <w:b w:val="false"/>
          <w:i w:val="false"/>
          <w:color w:val="000000"/>
          <w:sz w:val="22"/>
        </w:rPr>
        <w:t>An applicant may appeal the initial decision to the full Iowa commission of veterans affairs. The applicant shall appeal the decision of the subcommittee to the commission in writing within 30 days of receiving the written denial and shall provide relevant new information to substantiate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14.7(2)</w:t>
      </w:r>
      <w:r>
        <w:rPr>
          <w:rFonts w:ascii="Times New Roman" w:hAnsi="Times New Roman"/>
          <w:b w:val="false"/>
          <w:i w:val="false"/>
          <w:color w:val="000000"/>
          <w:sz w:val="22"/>
        </w:rPr>
        <w:t> </w:t>
      </w:r>
      <w:r>
        <w:rPr>
          <w:rFonts w:ascii="Times New Roman" w:hAnsi="Times New Roman"/>
          <w:b w:val="false"/>
          <w:i/>
          <w:color w:val="000000"/>
          <w:sz w:val="22"/>
        </w:rPr>
        <w:t xml:space="preserve">Final agency action. </w:t>
      </w:r>
      <w:r>
        <w:rPr>
          <w:rFonts w:ascii="Times New Roman" w:hAnsi="Times New Roman"/>
          <w:b w:val="false"/>
          <w:i w:val="false"/>
          <w:color w:val="000000"/>
          <w:sz w:val="22"/>
        </w:rPr>
        <w:t>The approval or denial of an application by the commission or by the department shall be the final decision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14.7(3)</w:t>
      </w:r>
      <w:r>
        <w:rPr>
          <w:rFonts w:ascii="Times New Roman" w:hAnsi="Times New Roman"/>
          <w:b w:val="false"/>
          <w:i w:val="false"/>
          <w:color w:val="000000"/>
          <w:sz w:val="22"/>
        </w:rPr>
        <w:t> </w:t>
      </w:r>
      <w:r>
        <w:rPr>
          <w:rFonts w:ascii="Times New Roman" w:hAnsi="Times New Roman"/>
          <w:b w:val="false"/>
          <w:i/>
          <w:color w:val="000000"/>
          <w:sz w:val="22"/>
        </w:rPr>
        <w:t xml:space="preserve">Judicial review. </w:t>
      </w:r>
      <w:r>
        <w:rPr>
          <w:rFonts w:ascii="Times New Roman" w:hAnsi="Times New Roman"/>
          <w:b w:val="false"/>
          <w:i w:val="false"/>
          <w:color w:val="000000"/>
          <w:sz w:val="22"/>
        </w:rPr>
        <w:t xml:space="preserve">Judicial review of the commission’s or department’s final decisions may be sought in accordance with Iowa Code section </w:t>
      </w:r>
      <w:hyperlink r:id="rId18">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7823B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 xml:space="preserve">; </w:t>
      </w:r>
      <w:r>
        <w:rPr>
          <w:rFonts w:ascii="Times New Roman" w:hAnsi="Times New Roman"/>
          <w:b/>
          <w:i w:val="false"/>
          <w:color w:val="000000"/>
          <w:sz w:val="16"/>
        </w:rPr>
        <w:t>ARC 6344C</w:t>
      </w:r>
      <w:r>
        <w:rPr>
          <w:rFonts w:ascii="Times New Roman" w:hAnsi="Times New Roman"/>
          <w:b w:val="false"/>
          <w:i w:val="false"/>
          <w:color w:val="000000"/>
          <w:sz w:val="16"/>
        </w:rPr>
        <w:t>, IAB 6/15/22, effective 7/20/22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9">
        <w:r>
          <w:rPr>
            <w:rStyle w:val="Hyperlink"/>
            <w:rFonts w:ascii="Times New Roman" w:hAnsi="Times New Roman"/>
            <w:b w:val="false"/>
            <w:i w:val="false"/>
            <w:color w:val="000000"/>
            <w:sz w:val="22"/>
          </w:rPr>
          <w:t>35A.13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10/4/07, Notice 8/1/07—published 10/24/07, effective 11/28/07]</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7/9/08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9/3/08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7823B</w:t>
      </w:r>
      <w:r>
        <w:rPr>
          <w:rFonts w:ascii="Times New Roman" w:hAnsi="Times New Roman"/>
          <w:b w:val="false"/>
          <w:i w:val="false"/>
          <w:color w:val="000000"/>
          <w:sz w:val="21"/>
        </w:rPr>
        <w:t xml:space="preserve"> (Notice ARC 7661B, IAB 3/25/09)</w:t>
      </w:r>
      <w:r>
        <w:rPr>
          <w:rFonts w:ascii="Times New Roman" w:hAnsi="Times New Roman"/>
          <w:b w:val="false"/>
          <w:i w:val="false"/>
          <w:color w:val="000000"/>
          <w:sz w:val="21"/>
        </w:rPr>
        <w:t>, IAB 6/3/09, effective 7/8/09]</w:t>
      </w:r>
    </w:p>
    <w:p>
      <w:pPr>
        <w:spacing w:before="0" w:after="0"/>
        <w:ind w:left="120"/>
        <w:jc w:val="center"/>
      </w:pPr>
      <w:r>
        <w:rPr>
          <w:rFonts w:ascii="Times New Roman" w:hAnsi="Times New Roman"/>
          <w:b w:val="false"/>
          <w:i w:val="false"/>
          <w:color w:val="000000"/>
          <w:sz w:val="21"/>
        </w:rPr>
        <w:t>[Filed ARC 0057C</w:t>
      </w:r>
      <w:r>
        <w:rPr>
          <w:rFonts w:ascii="Times New Roman" w:hAnsi="Times New Roman"/>
          <w:b w:val="false"/>
          <w:i w:val="false"/>
          <w:color w:val="000000"/>
          <w:sz w:val="21"/>
        </w:rPr>
        <w:t xml:space="preserve"> (Notice ARC 9939B, IAB 12/28/11)</w:t>
      </w:r>
      <w:r>
        <w:rPr>
          <w:rFonts w:ascii="Times New Roman" w:hAnsi="Times New Roman"/>
          <w:b w:val="false"/>
          <w:i w:val="false"/>
          <w:color w:val="000000"/>
          <w:sz w:val="21"/>
        </w:rPr>
        <w:t>, IAB 4/4/12, effective 5/9/12]</w:t>
      </w:r>
    </w:p>
    <w:p>
      <w:pPr>
        <w:spacing w:before="0" w:after="0"/>
        <w:ind w:left="120"/>
        <w:jc w:val="center"/>
      </w:pPr>
      <w:r>
        <w:rPr>
          <w:rFonts w:ascii="Times New Roman" w:hAnsi="Times New Roman"/>
          <w:b w:val="false"/>
          <w:i w:val="false"/>
          <w:color w:val="000000"/>
          <w:sz w:val="21"/>
        </w:rPr>
        <w:t>[Filed ARC 2491C</w:t>
      </w:r>
      <w:r>
        <w:rPr>
          <w:rFonts w:ascii="Times New Roman" w:hAnsi="Times New Roman"/>
          <w:b w:val="false"/>
          <w:i w:val="false"/>
          <w:color w:val="000000"/>
          <w:sz w:val="21"/>
        </w:rPr>
        <w:t xml:space="preserve"> (Notice ARC 2399C, IAB 2/17/16)</w:t>
      </w:r>
      <w:r>
        <w:rPr>
          <w:rFonts w:ascii="Times New Roman" w:hAnsi="Times New Roman"/>
          <w:b w:val="false"/>
          <w:i w:val="false"/>
          <w:color w:val="000000"/>
          <w:sz w:val="21"/>
        </w:rPr>
        <w:t>, IAB 4/13/16, effective 5/18/16]</w:t>
      </w:r>
    </w:p>
    <w:p>
      <w:pPr>
        <w:spacing w:before="0" w:after="0"/>
        <w:ind w:left="120"/>
        <w:jc w:val="center"/>
      </w:pPr>
      <w:r>
        <w:rPr>
          <w:rFonts w:ascii="Times New Roman" w:hAnsi="Times New Roman"/>
          <w:b w:val="false"/>
          <w:i w:val="false"/>
          <w:color w:val="000000"/>
          <w:sz w:val="21"/>
        </w:rPr>
        <w:t>[Filed ARC 3341C</w:t>
      </w:r>
      <w:r>
        <w:rPr>
          <w:rFonts w:ascii="Times New Roman" w:hAnsi="Times New Roman"/>
          <w:b w:val="false"/>
          <w:i w:val="false"/>
          <w:color w:val="000000"/>
          <w:sz w:val="21"/>
        </w:rPr>
        <w:t xml:space="preserve"> (Notice ARC 3147C, IAB 7/5/17)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[Filed ARC 4105C</w:t>
      </w:r>
      <w:r>
        <w:rPr>
          <w:rFonts w:ascii="Times New Roman" w:hAnsi="Times New Roman"/>
          <w:b w:val="false"/>
          <w:i w:val="false"/>
          <w:color w:val="000000"/>
          <w:sz w:val="21"/>
        </w:rPr>
        <w:t xml:space="preserve"> (Notice ARC 3936C, IAB 8/15/18)</w:t>
      </w:r>
      <w:r>
        <w:rPr>
          <w:rFonts w:ascii="Times New Roman" w:hAnsi="Times New Roman"/>
          <w:b w:val="false"/>
          <w:i w:val="false"/>
          <w:color w:val="000000"/>
          <w:sz w:val="21"/>
        </w:rPr>
        <w:t>, IAB 10/24/18, effective 11/28/18]</w:t>
      </w:r>
    </w:p>
    <w:p>
      <w:pPr>
        <w:spacing w:before="0" w:after="0"/>
        <w:ind w:left="120"/>
        <w:jc w:val="center"/>
      </w:pPr>
      <w:r>
        <w:rPr>
          <w:rFonts w:ascii="Times New Roman" w:hAnsi="Times New Roman"/>
          <w:b w:val="false"/>
          <w:i w:val="false"/>
          <w:color w:val="000000"/>
          <w:sz w:val="21"/>
        </w:rPr>
        <w:t>[Filed ARC 4761C</w:t>
      </w:r>
      <w:r>
        <w:rPr>
          <w:rFonts w:ascii="Times New Roman" w:hAnsi="Times New Roman"/>
          <w:b w:val="false"/>
          <w:i w:val="false"/>
          <w:color w:val="000000"/>
          <w:sz w:val="21"/>
        </w:rPr>
        <w:t xml:space="preserve"> (Notice ARC 4405C, IAB 4/24/19)</w:t>
      </w:r>
      <w:r>
        <w:rPr>
          <w:rFonts w:ascii="Times New Roman" w:hAnsi="Times New Roman"/>
          <w:b w:val="false"/>
          <w:i w:val="false"/>
          <w:color w:val="000000"/>
          <w:sz w:val="21"/>
        </w:rPr>
        <w:t>, IAB 11/6/19, effective 12/11/19]</w:t>
      </w:r>
    </w:p>
    <w:p>
      <w:pPr>
        <w:spacing w:before="0" w:after="0"/>
        <w:ind w:left="120"/>
        <w:jc w:val="center"/>
      </w:pPr>
      <w:r>
        <w:rPr>
          <w:rFonts w:ascii="Times New Roman" w:hAnsi="Times New Roman"/>
          <w:b w:val="false"/>
          <w:i w:val="false"/>
          <w:color w:val="000000"/>
          <w:sz w:val="21"/>
        </w:rPr>
        <w:t>[Filed ARC 5012C</w:t>
      </w:r>
      <w:r>
        <w:rPr>
          <w:rFonts w:ascii="Times New Roman" w:hAnsi="Times New Roman"/>
          <w:b w:val="false"/>
          <w:i w:val="false"/>
          <w:color w:val="000000"/>
          <w:sz w:val="21"/>
        </w:rPr>
        <w:t xml:space="preserve"> (Notice ARC 4864C, IAB 1/15/20)</w:t>
      </w:r>
      <w:r>
        <w:rPr>
          <w:rFonts w:ascii="Times New Roman" w:hAnsi="Times New Roman"/>
          <w:b w:val="false"/>
          <w:i w:val="false"/>
          <w:color w:val="000000"/>
          <w:sz w:val="21"/>
        </w:rPr>
        <w:t>, IAB 3/25/20, effective 4/29/20]</w:t>
      </w:r>
    </w:p>
    <w:p>
      <w:pPr>
        <w:spacing w:before="0" w:after="0"/>
        <w:ind w:left="120"/>
        <w:jc w:val="center"/>
      </w:pPr>
      <w:r>
        <w:rPr>
          <w:rFonts w:ascii="Times New Roman" w:hAnsi="Times New Roman"/>
          <w:b w:val="false"/>
          <w:i w:val="false"/>
          <w:color w:val="000000"/>
          <w:sz w:val="21"/>
        </w:rPr>
        <w:t>[Filed ARC 5812C</w:t>
      </w:r>
      <w:r>
        <w:rPr>
          <w:rFonts w:ascii="Times New Roman" w:hAnsi="Times New Roman"/>
          <w:b w:val="false"/>
          <w:i w:val="false"/>
          <w:color w:val="000000"/>
          <w:sz w:val="21"/>
        </w:rPr>
        <w:t xml:space="preserve"> (Notice ARC 5592C, IAB 5/5/21)</w:t>
      </w:r>
      <w:r>
        <w:rPr>
          <w:rFonts w:ascii="Times New Roman" w:hAnsi="Times New Roman"/>
          <w:b w:val="false"/>
          <w:i w:val="false"/>
          <w:color w:val="000000"/>
          <w:sz w:val="21"/>
        </w:rPr>
        <w:t>, IAB 7/28/21, effective 9/1/21]</w:t>
      </w:r>
    </w:p>
    <w:p>
      <w:pPr>
        <w:spacing w:before="0" w:after="0"/>
        <w:ind w:left="120"/>
        <w:jc w:val="center"/>
      </w:pPr>
      <w:r>
        <w:rPr>
          <w:rFonts w:ascii="Times New Roman" w:hAnsi="Times New Roman"/>
          <w:b w:val="false"/>
          <w:i w:val="false"/>
          <w:color w:val="000000"/>
          <w:sz w:val="21"/>
        </w:rPr>
        <w:t>[Filed ARC 6344C</w:t>
      </w:r>
      <w:r>
        <w:rPr>
          <w:rFonts w:ascii="Times New Roman" w:hAnsi="Times New Roman"/>
          <w:b w:val="false"/>
          <w:i w:val="false"/>
          <w:color w:val="000000"/>
          <w:sz w:val="21"/>
        </w:rPr>
        <w:t xml:space="preserve"> (Notice ARC 6290C, IAB 4/6/22)</w:t>
      </w:r>
      <w:r>
        <w:rPr>
          <w:rFonts w:ascii="Times New Roman" w:hAnsi="Times New Roman"/>
          <w:b w:val="false"/>
          <w:i w:val="false"/>
          <w:color w:val="000000"/>
          <w:sz w:val="21"/>
        </w:rPr>
        <w:t>, IAB 6/15/22, effective 7/20/22]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5.1.pdf" Type="http://schemas.openxmlformats.org/officeDocument/2006/relationships/hyperlink" Id="rId5"/>
    <Relationship TargetMode="External" Target="https://www.legis.iowa.gov/docs/iac/rule/801.14.4.pdf" Type="http://schemas.openxmlformats.org/officeDocument/2006/relationships/hyperlink" Id="rId6"/>
    <Relationship TargetMode="External" Target="https://www.legis.iowa.gov/docs/iac/rule/801.14.4.pdf" Type="http://schemas.openxmlformats.org/officeDocument/2006/relationships/hyperlink" Id="rId7"/>
    <Relationship TargetMode="External" Target="https://www.legis.iowa.gov/docs/iac/rule/801.14.4.pdf" Type="http://schemas.openxmlformats.org/officeDocument/2006/relationships/hyperlink" Id="rId8"/>
    <Relationship TargetMode="External" Target="https://www.legis.iowa.gov/docs/iac/rule/801.14.6.pdf" Type="http://schemas.openxmlformats.org/officeDocument/2006/relationships/hyperlink" Id="rId9"/>
    <Relationship TargetMode="External" Target="https://www.legis.iowa.gov/docs/iac/rule/801.14.4.pdf" Type="http://schemas.openxmlformats.org/officeDocument/2006/relationships/hyperlink" Id="rId10"/>
    <Relationship TargetMode="External" Target="https://www.legis.iowa.gov/docs/iac/rule/801.14.4.pdf" Type="http://schemas.openxmlformats.org/officeDocument/2006/relationships/hyperlink" Id="rId11"/>
    <Relationship TargetMode="External" Target="https://www.legis.iowa.gov/docs/iac/rule/801.1.2.pdf" Type="http://schemas.openxmlformats.org/officeDocument/2006/relationships/hyperlink" Id="rId12"/>
    <Relationship TargetMode="External" Target="https://www.legis.iowa.gov/docs/iac/rule/801.14.4.pdf" Type="http://schemas.openxmlformats.org/officeDocument/2006/relationships/hyperlink" Id="rId13"/>
    <Relationship TargetMode="External" Target="https://www.legis.iowa.gov/docs/iac/rule/801.14.6.pdf" Type="http://schemas.openxmlformats.org/officeDocument/2006/relationships/hyperlink" Id="rId14"/>
    <Relationship TargetMode="External" Target="https://www.legis.iowa.gov/docs/iac/rule/801.14.6.pdf" Type="http://schemas.openxmlformats.org/officeDocument/2006/relationships/hyperlink" Id="rId15"/>
    <Relationship TargetMode="External" Target="https://www.legis.iowa.gov/docs/iac/rule/801.14.6.pdf" Type="http://schemas.openxmlformats.org/officeDocument/2006/relationships/hyperlink" Id="rId16"/>
    <Relationship TargetMode="External" Target="https://www.legis.iowa.gov/docs/iac/rule/801.14.7.pdf" Type="http://schemas.openxmlformats.org/officeDocument/2006/relationships/hyperlink" Id="rId17"/>
    <Relationship TargetMode="External" Target="https://www.legis.iowa.gov/docs/ico/chapter/17A.19.pdf" Type="http://schemas.openxmlformats.org/officeDocument/2006/relationships/hyperlink" Id="rId18"/>
    <Relationship TargetMode="External" Target="https://www.legis.iowa.gov/docs/ico/chapter/35A.13.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