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FINANCIAL LIABILITY COVERAGE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location.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Information, assistance, and answers to questions relating to this chapter are available by mail from the Motor Vehicle Division, Iowa Department of Transportation, P.O. Box 9204, Des Moines, Iowa 50306-9204; in person at 6310 SE Convenience Blvd., Ankeny, Iowa; by telephone at 515.244.9124; by email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driver.services@iowadot.us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by facsimile at 515.239.1837.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(321,321A)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“Financial liability coverage”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321.1(24B)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“Fleet”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five or more motor vehicles covered under an insurance policy or one or more motor vehicles covered by a bond filed under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security certificate issued under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 self-insurance certificate issued under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“Registration number”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vehicle identification number.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(321,321A)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 of financial liability coverage card.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financial liability coverage card issued by an insurance company for a motor vehicle that is not insured as a part of a fleet is to contain the following information in addition to the requirements stated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321.20B(2)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Policy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Effective date of coverage.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Year and make of the insured motor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“Coverage provided by this policy meets the minimum liability limits prescribed by law,”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“This card must be carried in paper or electronic format in the insured motor vehicle at all times,”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financial liability coverage card issued by an insurance company to the owner of a fleet of vehicles is to contain the following information pursuant to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321.20B(2)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insured.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Policy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Effective and expiration dates of coverage.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Either the vehicle identification number or the words “all owned vehicles” or the word “fleet.”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“Coverage provided by this policy meets the minimum liability limit prescribed by law,”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“This card must be carried in paper or electronic format in the insured motor vehicle at all times,”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emergency telephone number of either the insurer or the insurance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(321,321A)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Responsibilities of insurer.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insurer issuing financial liability coverage in this state is to furnish a financial liability coverage card to the named insured for each motor vehicle insured for every new policy and every policy renewal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insurer is to file a true and correct sample copy of its financial liability coverage card with the department of insurance and financial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Acquisition of additional or replacement motor vehicles.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financial liability coverage card that indicates coverage for a replacement or additionally acquired motor vehicle may be used temporarily in a replacement motor vehicle for 30 days if ownership evidence as described in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761—subrule 400.19(3)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carried in the motor vehicle.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761—641.6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New policies.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new policy applications, a binder of liability coverage issued by an insurance agent authorized to conduct insurance business in this state is acceptable proof of financial liability coverage for a period of 30 days from the date of issuance of the binder.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12/17/97, Notice 11/5/97—published 1/14/98, effective 2/18/98]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10/28/98, Notice 9/23/98—published 11/18/98, effective 12/23/98]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6/19/02, Notice 4/17/02—published 7/10/02, effective 8/14/02]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8/11/21]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8940C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8337C, IAB 11/13/24)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2/19/25, effective 3/26/25]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mailto:driver.services@iowadot.us" Type="http://schemas.openxmlformats.org/officeDocument/2006/relationships/hyperlink" Id="rId5"/>
    <Relationship TargetMode="External" Target="https://www.legis.iowa.gov/docs/ico/chapter/321.1.pdf" Type="http://schemas.openxmlformats.org/officeDocument/2006/relationships/hyperlink" Id="rId6"/>
    <Relationship TargetMode="External" Target="https://www.legis.iowa.gov/docs/ico/chapter/321A.24.pdf" Type="http://schemas.openxmlformats.org/officeDocument/2006/relationships/hyperlink" Id="rId7"/>
    <Relationship TargetMode="External" Target="https://www.legis.iowa.gov/docs/ico/chapter/321A.25.pdf" Type="http://schemas.openxmlformats.org/officeDocument/2006/relationships/hyperlink" Id="rId8"/>
    <Relationship TargetMode="External" Target="https://www.legis.iowa.gov/docs/ico/chapter/321A.34.pdf" Type="http://schemas.openxmlformats.org/officeDocument/2006/relationships/hyperlink" Id="rId9"/>
    <Relationship TargetMode="External" Target="https://www.legis.iowa.gov/docs/ico/chapter/321.20B.pdf" Type="http://schemas.openxmlformats.org/officeDocument/2006/relationships/hyperlink" Id="rId10"/>
    <Relationship TargetMode="External" Target="https://www.legis.iowa.gov/docs/ico/chapter/321A.24.pdf" Type="http://schemas.openxmlformats.org/officeDocument/2006/relationships/hyperlink" Id="rId11"/>
    <Relationship TargetMode="External" Target="https://www.legis.iowa.gov/docs/ico/chapter/321A.25.pdf" Type="http://schemas.openxmlformats.org/officeDocument/2006/relationships/hyperlink" Id="rId12"/>
    <Relationship TargetMode="External" Target="https://www.legis.iowa.gov/docs/ico/chapter/321.20B.pdf" Type="http://schemas.openxmlformats.org/officeDocument/2006/relationships/hyperlink" Id="rId13"/>
    <Relationship TargetMode="External" Target="https://www.legis.iowa.gov/docs/ico/chapter/321.20B.pdf" Type="http://schemas.openxmlformats.org/officeDocument/2006/relationships/hyperlink" Id="rId14"/>
    <Relationship TargetMode="External" Target="https://www.legis.iowa.gov/docs/iac/rule/761.400.19.pdf" Type="http://schemas.openxmlformats.org/officeDocument/2006/relationships/hyperlink" Id="rId15"/>
    <Relationship TargetMode="External" Target="https://www.legis.iowa.gov/docs/ico/chapter/321.1.pdf" Type="http://schemas.openxmlformats.org/officeDocument/2006/relationships/hyperlink" Id="rId16"/>
    <Relationship TargetMode="External" Target="https://www.legis.iowa.gov/docs/ico/chapter/321.20B.pdf" Type="http://schemas.openxmlformats.org/officeDocument/2006/relationships/hyperlink" Id="rId17"/>
    <Relationship TargetMode="External" Target="https://www.legis.iowa.gov/docs/ico/chapter/321A.24.pdf" Type="http://schemas.openxmlformats.org/officeDocument/2006/relationships/hyperlink" Id="rId18"/>
    <Relationship TargetMode="External" Target="https://www.legis.iowa.gov/docs/ico/chapter/321A.25.pdf" Type="http://schemas.openxmlformats.org/officeDocument/2006/relationships/hyperlink" Id="rId19"/>
    <Relationship TargetMode="External" Target="https://www.legis.iowa.gov/docs/ico/chapter/321A.34.pdf" Type="http://schemas.openxmlformats.org/officeDocument/2006/relationships/hyperlink" Id="rId2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