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630</w:t>
      </w:r>
    </w:p>
    <w:p>
      <w:pPr>
        <w:spacing w:before="0" w:after="0"/>
        <w:ind w:left="120"/>
        <w:jc w:val="center"/>
      </w:pPr>
      <w:r>
        <w:rPr>
          <w:rFonts w:ascii="Times New Roman" w:hAnsi="Times New Roman"/>
          <w:b w:val="false"/>
          <w:i w:val="false"/>
          <w:color w:val="000000"/>
          <w:sz w:val="21"/>
        </w:rPr>
        <w:t>NONOPERATOR’S IDENTIFICATION</w:t>
      </w:r>
    </w:p>
    <w:p>
      <w:pPr>
        <w:spacing w:before="0" w:after="0"/>
        <w:ind w:left="120"/>
        <w:jc w:val="center"/>
      </w:pPr>
      <w:r>
        <w:rPr>
          <w:rFonts w:ascii="Times New Roman" w:hAnsi="Times New Roman"/>
          <w:b w:val="false"/>
          <w:i w:val="false"/>
          <w:color w:val="000000"/>
          <w:sz w:val="14"/>
        </w:rPr>
        <w:t>[Prior to 6/3/87, see Transportation Department[820]—(07,C)Ch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11/19/30</w:t>
      </w:r>
    </w:p>
    <w:p>
      <w:pPr>
        <w:spacing w:before="0" w:after="0"/>
        <w:ind w:left="120"/>
        <w:jc w:val="both"/>
      </w:pPr>
      <w:r>
        <w:rPr>
          <w:rFonts w:ascii="Times New Roman" w:hAnsi="Times New Roman"/>
          <w:b/>
          <w:i w:val="false"/>
          <w:color w:val="000000"/>
          <w:sz w:val="22"/>
        </w:rPr>
        <w:t>761—630.1</w:t>
      </w:r>
      <w:r>
        <w:rPr>
          <w:rFonts w:ascii="Times New Roman" w:hAnsi="Times New Roman"/>
          <w:b/>
          <w:i w:val="false"/>
          <w:color w:val="000000"/>
          <w:sz w:val="22"/>
        </w:rPr>
        <w:t xml:space="preserve">(321)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issue a nonoperator’s identification card only to an Iowa resident who does not have a driver’s license. However, a card may be issued to a person holding a temporary permit under Iowa Code section </w:t>
      </w:r>
      <w:hyperlink r:id="rId5">
        <w:r>
          <w:rPr>
            <w:rStyle w:val="Hyperlink"/>
            <w:rFonts w:ascii="Times New Roman" w:hAnsi="Times New Roman"/>
            <w:b w:val="false"/>
            <w:i w:val="false"/>
            <w:color w:val="000000"/>
            <w:sz w:val="22"/>
          </w:rPr>
          <w:t>321.181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630.1(2)</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“driver’s license” as defined in Iowa Code section </w:t>
      </w:r>
      <w:hyperlink r:id="rId6">
        <w:r>
          <w:rPr>
            <w:rStyle w:val="Hyperlink"/>
            <w:rFonts w:ascii="Times New Roman" w:hAnsi="Times New Roman"/>
            <w:b w:val="false"/>
            <w:i w:val="false"/>
            <w:color w:val="000000"/>
            <w:sz w:val="22"/>
          </w:rPr>
          <w:t>321.1(20A)</w:t>
        </w:r>
      </w:hyperlink>
      <w:r>
        <w:rPr>
          <w:rFonts w:ascii="Times New Roman" w:hAnsi="Times New Roman"/>
          <w:b w:val="false"/>
          <w:i w:val="false"/>
          <w:color w:val="000000"/>
          <w:sz w:val="22"/>
        </w:rPr>
        <w:t xml:space="preserve">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“Temporarily present in this state” </w:t>
      </w:r>
      <w:r>
        <w:rPr>
          <w:rFonts w:ascii="Times New Roman" w:hAnsi="Times New Roman"/>
          <w:b w:val="false"/>
          <w:i w:val="false"/>
          <w:color w:val="000000"/>
          <w:sz w:val="22"/>
        </w:rPr>
        <w:t>means a person who has temporary lawful status as defined in 6 CFR Section 37.3 effective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630.1(3)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forms and information concerning the nonoperator’s identification card are available at any driver’s license service center. Assistance is also available by mail from the Motor Vehicle Division, Iowa Department of Transportation, P.O. Box 9204, Des Moines, Iowa 50306-9204; by telephone at 515.244.8725; by facsimile at 515.239.1837; or on the department’s website at </w:t>
      </w:r>
      <w:hyperlink r:id="rId7">
        <w:r>
          <w:rPr>
            <w:rStyle w:val="Hyperlink"/>
            <w:rFonts w:ascii="Times New Roman" w:hAnsi="Times New Roman"/>
            <w:b w:val="false"/>
            <w:i w:val="false"/>
            <w:color w:val="000000"/>
            <w:sz w:val="22"/>
            <w:u w:val="single"/>
          </w:rPr>
          <w:t>www.iowadot.gov/mvd/driverslicense/Fees-and-license-type#54672691-id-card-only</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9625C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761—630.2</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630.2(1)</w:t>
      </w:r>
      <w:r>
        <w:rPr>
          <w:rFonts w:ascii="Times New Roman" w:hAnsi="Times New Roman"/>
          <w:b w:val="false"/>
          <w:i w:val="false"/>
          <w:color w:val="000000"/>
          <w:sz w:val="22"/>
        </w:rPr>
        <w:t> </w:t>
      </w:r>
      <w:r>
        <w:rPr>
          <w:rFonts w:ascii="Times New Roman" w:hAnsi="Times New Roman"/>
          <w:b w:val="false"/>
          <w:i w:val="false"/>
          <w:color w:val="000000"/>
          <w:sz w:val="22"/>
        </w:rPr>
        <w:t>An applicant for a nonoperator’s identification card is to complete and sign an application form at a driver’s license service center. The signature shall be without qualification and contain only the applicant’s usual signature without any other titles, characters or symbols.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to present proof of identity, date of birth, social security number, Iowa residency, current residential address and lawful status as required by rule </w:t>
      </w:r>
      <w:hyperlink r:id="rId8">
        <w:r>
          <w:rPr>
            <w:rStyle w:val="Hyperlink"/>
            <w:rFonts w:ascii="Times New Roman" w:hAnsi="Times New Roman"/>
            <w:b w:val="false"/>
            <w:i w:val="false"/>
            <w:color w:val="000000"/>
            <w:sz w:val="22"/>
          </w:rPr>
          <w:t>761—601.5</w:t>
        </w:r>
      </w:hyperlink>
      <w:r>
        <w:rPr>
          <w:rFonts w:ascii="Times New Roman" w:hAnsi="Times New Roman"/>
          <w:b w:val="false"/>
          <w:i w:val="false"/>
          <w:color w:val="000000"/>
          <w:sz w:val="22"/>
        </w:rPr>
        <w:t xml:space="preserve">(321). If applicable, submission of a parent’s, guardian’s, or custodian’s consent is also required in accordance with rule </w:t>
      </w:r>
      <w:hyperlink r:id="rId9">
        <w:r>
          <w:rPr>
            <w:rStyle w:val="Hyperlink"/>
            <w:rFonts w:ascii="Times New Roman" w:hAnsi="Times New Roman"/>
            <w:b w:val="false"/>
            <w:i w:val="false"/>
            <w:color w:val="000000"/>
            <w:sz w:val="22"/>
          </w:rPr>
          <w:t>761—601.6</w:t>
        </w:r>
      </w:hyperlink>
      <w:r>
        <w:rPr>
          <w:rFonts w:ascii="Times New Roman" w:hAnsi="Times New Roman"/>
          <w:b w:val="false"/>
          <w:i w:val="false"/>
          <w:color w:val="000000"/>
          <w:sz w:val="22"/>
        </w:rPr>
        <w:t xml:space="preserve">(321). The applicant or a current cardholder may provide the department with emergency contact information in accordance with rule </w:t>
      </w:r>
      <w:hyperlink r:id="rId10">
        <w:r>
          <w:rPr>
            <w:rStyle w:val="Hyperlink"/>
            <w:rFonts w:ascii="Times New Roman" w:hAnsi="Times New Roman"/>
            <w:b w:val="false"/>
            <w:i w:val="false"/>
            <w:color w:val="000000"/>
            <w:sz w:val="22"/>
          </w:rPr>
          <w:t>761—601.3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630.2(3)</w:t>
      </w:r>
      <w:r>
        <w:rPr>
          <w:rFonts w:ascii="Times New Roman" w:hAnsi="Times New Roman"/>
          <w:b w:val="false"/>
          <w:i w:val="false"/>
          <w:color w:val="000000"/>
          <w:sz w:val="22"/>
        </w:rPr>
        <w:t> </w:t>
      </w:r>
      <w:r>
        <w:rPr>
          <w:rFonts w:ascii="Times New Roman" w:hAnsi="Times New Roman"/>
          <w:b w:val="false"/>
          <w:i w:val="false"/>
          <w:color w:val="000000"/>
          <w:sz w:val="22"/>
        </w:rPr>
        <w:t>The nonoperator’s identification card will be coded for identification only as explained on the reverse side of the card. A card issued to a person who is a foreign national who is temporarily present in this state shall be issued only for the length of time the person is authorized to be present in the United States as verified by the department pursuant to 6 CFR Section 37.21, not to exceed two years. However, if the person’s lawful status has no expiration date, the card shall be issued for a period of no longer than one year pursuant to 6 CFR Section 37.21(b)“1.”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630.2(4)</w:t>
      </w:r>
      <w:r>
        <w:rPr>
          <w:rFonts w:ascii="Times New Roman" w:hAnsi="Times New Roman"/>
          <w:b w:val="false"/>
          <w:i w:val="false"/>
          <w:color w:val="000000"/>
          <w:sz w:val="22"/>
        </w:rPr>
        <w:t> </w:t>
      </w:r>
      <w:r>
        <w:rPr>
          <w:rFonts w:ascii="Times New Roman" w:hAnsi="Times New Roman"/>
          <w:b w:val="false"/>
          <w:i w:val="false"/>
          <w:color w:val="000000"/>
          <w:sz w:val="22"/>
        </w:rPr>
        <w:t>Upon the request of the cardholder, the department may indicate on the nonoperator’s identification card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cardholder has a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cardholder is a donor under the uniform anatomical gift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cardholder has in effect a medical advance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the cardholder is hard of hearing or deaf.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That the cardholder is a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a veteran designation, the cardholder must be an honorably discharged veteran of the armed forces of the United States, the national guard or reserve forces as described in Iowa Code section </w:t>
      </w:r>
      <w:hyperlink r:id="rId11">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 A cardholder who requests a veteran designation may provide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432035, properly completed by the cardholder and a designee of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of release or discharge from active duty, DD Form 214, to the department indicating that the cardholder was honorably discharged from active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cardholder who was a member of the national guard or reserve forces and who applies directly to the department must present a DD Form 214, which indicates that the cardholder was honorably discharged after serving for at least a minimum aggregate (total) of 90 days of active duty service for purposes other than training. A cardholder who was a member of the national guard or reserve forces and who has a discharge document other than a DD Form 214 must submit Form 432035, properly completed by the cardholder and a designee of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consult with and defer to the Iowa department of veterans affairs regarding what constitutes a properly completed DD Form 214 and veteran status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That the cardholder has autism spectrum disorder.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630.2(5)</w:t>
      </w:r>
      <w:r>
        <w:rPr>
          <w:rFonts w:ascii="Times New Roman" w:hAnsi="Times New Roman"/>
          <w:b w:val="false"/>
          <w:i w:val="false"/>
          <w:color w:val="000000"/>
          <w:sz w:val="22"/>
        </w:rPr>
        <w:t> </w:t>
      </w:r>
      <w:r>
        <w:rPr>
          <w:rFonts w:ascii="Times New Roman" w:hAnsi="Times New Roman"/>
          <w:b w:val="false"/>
          <w:i w:val="false"/>
          <w:color w:val="000000"/>
          <w:sz w:val="22"/>
        </w:rPr>
        <w:t xml:space="preserve">No issuance fee is to be charged for a person whose license has been suspended for incapability pursuant to rule </w:t>
      </w:r>
      <w:hyperlink r:id="rId12">
        <w:r>
          <w:rPr>
            <w:rStyle w:val="Hyperlink"/>
            <w:rFonts w:ascii="Times New Roman" w:hAnsi="Times New Roman"/>
            <w:b w:val="false"/>
            <w:i w:val="false"/>
            <w:color w:val="000000"/>
            <w:sz w:val="22"/>
          </w:rPr>
          <w:t>761—615.14</w:t>
        </w:r>
      </w:hyperlink>
      <w:r>
        <w:rPr>
          <w:rFonts w:ascii="Times New Roman" w:hAnsi="Times New Roman"/>
          <w:b w:val="false"/>
          <w:i w:val="false"/>
          <w:color w:val="000000"/>
          <w:sz w:val="22"/>
        </w:rPr>
        <w:t xml:space="preserve">(321), who has been denied further licensing in lieu of a suspension for incapability pursuant to rule </w:t>
      </w:r>
      <w:hyperlink r:id="rId13">
        <w:r>
          <w:rPr>
            <w:rStyle w:val="Hyperlink"/>
            <w:rFonts w:ascii="Times New Roman" w:hAnsi="Times New Roman"/>
            <w:b w:val="false"/>
            <w:i w:val="false"/>
            <w:color w:val="000000"/>
            <w:sz w:val="22"/>
          </w:rPr>
          <w:t>761—615.4</w:t>
        </w:r>
      </w:hyperlink>
      <w:r>
        <w:rPr>
          <w:rFonts w:ascii="Times New Roman" w:hAnsi="Times New Roman"/>
          <w:b w:val="false"/>
          <w:i w:val="false"/>
          <w:color w:val="000000"/>
          <w:sz w:val="22"/>
        </w:rPr>
        <w:t xml:space="preserve">(321), or who voluntarily surrenders the person’s license in lieu of suspension for incapability pursuant to rule </w:t>
      </w:r>
      <w:hyperlink r:id="rId14">
        <w:r>
          <w:rPr>
            <w:rStyle w:val="Hyperlink"/>
            <w:rFonts w:ascii="Times New Roman" w:hAnsi="Times New Roman"/>
            <w:b w:val="false"/>
            <w:i w:val="false"/>
            <w:color w:val="000000"/>
            <w:sz w:val="22"/>
          </w:rPr>
          <w:t>761—615.14</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630.2(6)</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is a foreign national who is temporarily present in this state must provide documentation of lawful status as required by </w:t>
      </w:r>
      <w:hyperlink r:id="rId15">
        <w:r>
          <w:rPr>
            <w:rStyle w:val="Hyperlink"/>
            <w:rFonts w:ascii="Times New Roman" w:hAnsi="Times New Roman"/>
            <w:b w:val="false"/>
            <w:i w:val="false"/>
            <w:color w:val="000000"/>
            <w:sz w:val="22"/>
          </w:rPr>
          <w:t>761—subrule 601.5(4)</w:t>
        </w:r>
      </w:hyperlink>
      <w:r>
        <w:rPr>
          <w:rFonts w:ascii="Times New Roman" w:hAnsi="Times New Roman"/>
          <w:b w:val="false"/>
          <w:i w:val="false"/>
          <w:color w:val="000000"/>
          <w:sz w:val="22"/>
        </w:rPr>
        <w:t xml:space="preserve"> at each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630.2(7)</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seeks a nonoperator’s identification card that is compliant with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as implemented in </w:t>
      </w:r>
      <w:r>
        <w:rPr>
          <w:rFonts w:ascii="Times New Roman" w:hAnsi="Times New Roman"/>
          <w:b w:val="false"/>
          <w:i w:val="false"/>
          <w:color w:val="000000"/>
          <w:sz w:val="22"/>
        </w:rPr>
        <w:t>6 CFR Part 37</w:t>
      </w:r>
      <w:r>
        <w:rPr>
          <w:rFonts w:ascii="Times New Roman" w:hAnsi="Times New Roman"/>
          <w:b w:val="false"/>
          <w:i w:val="false"/>
          <w:color w:val="000000"/>
          <w:sz w:val="22"/>
        </w:rPr>
        <w:t xml:space="preserve"> (“REAL ID nonoperator’s identification card”) effective January 1, 2024, must meet and comply with all lawful requirements for an Iowa nonoperator’s identification card and must also meet and comply with all application and documentation requirements set forth at </w:t>
      </w:r>
      <w:r>
        <w:rPr>
          <w:rFonts w:ascii="Times New Roman" w:hAnsi="Times New Roman"/>
          <w:b w:val="false"/>
          <w:i w:val="false"/>
          <w:color w:val="000000"/>
          <w:sz w:val="22"/>
        </w:rPr>
        <w:t>6 CFR Part 37</w:t>
      </w:r>
      <w:r>
        <w:rPr>
          <w:rFonts w:ascii="Times New Roman" w:hAnsi="Times New Roman"/>
          <w:b w:val="false"/>
          <w:i w:val="false"/>
          <w:color w:val="000000"/>
          <w:sz w:val="22"/>
        </w:rPr>
        <w:t xml:space="preserve">, including but not limited to documentation of identity, date of birth, social security number, address of principal residence and evidence of lawful status in the United States. Documents and information provided will be verified pursuant to 6 CFR Section 37.13. An applicant for a REAL ID nonoperator’s identification card is subject to a mandatory facial image capture that meets the requirements of 6 CFR Section 37.11(a). A REAL ID nonoperator’s identification card may not be issued, reissued or renewed except as permitted in </w:t>
      </w:r>
      <w:r>
        <w:rPr>
          <w:rFonts w:ascii="Times New Roman" w:hAnsi="Times New Roman"/>
          <w:b w:val="false"/>
          <w:i w:val="false"/>
          <w:color w:val="000000"/>
          <w:sz w:val="22"/>
        </w:rPr>
        <w:t>6 CFR Part 37</w:t>
      </w:r>
      <w:r>
        <w:rPr>
          <w:rFonts w:ascii="Times New Roman" w:hAnsi="Times New Roman"/>
          <w:b w:val="false"/>
          <w:i w:val="false"/>
          <w:color w:val="000000"/>
          <w:sz w:val="22"/>
        </w:rPr>
        <w:t xml:space="preserve"> and may not be issued, reissued or renewed by any procedure, in any circumstance, to any person or for any term prohibited under </w:t>
      </w:r>
      <w:r>
        <w:rPr>
          <w:rFonts w:ascii="Times New Roman" w:hAnsi="Times New Roman"/>
          <w:b w:val="false"/>
          <w:i w:val="false"/>
          <w:color w:val="000000"/>
          <w:sz w:val="22"/>
        </w:rPr>
        <w:t>6 CFR Part 37</w:t>
      </w:r>
      <w:r>
        <w:rPr>
          <w:rFonts w:ascii="Times New Roman" w:hAnsi="Times New Roman"/>
          <w:b w:val="false"/>
          <w:i w:val="false"/>
          <w:color w:val="000000"/>
          <w:sz w:val="22"/>
        </w:rPr>
        <w:t>. The information on the front of any REAL ID nonoperator’s identification card must include all information and markings required by 6 CFR Section 37.17. Nothing in this subrule requires a person to obtain a REAL ID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630.2(8)</w:t>
      </w:r>
      <w:r>
        <w:rPr>
          <w:rFonts w:ascii="Times New Roman" w:hAnsi="Times New Roman"/>
          <w:b w:val="false"/>
          <w:i w:val="false"/>
          <w:color w:val="000000"/>
          <w:sz w:val="22"/>
        </w:rPr>
        <w:t> </w:t>
      </w:r>
      <w:r>
        <w:rPr>
          <w:rFonts w:ascii="Times New Roman" w:hAnsi="Times New Roman"/>
          <w:b w:val="false"/>
          <w:i w:val="false"/>
          <w:color w:val="000000"/>
          <w:sz w:val="22"/>
        </w:rPr>
        <w:t>A nonoperator’s identification card issued to a foreign national who is temporarily present in this state shall include the following statement on the face of the card: “limited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630.2(9)</w:t>
      </w:r>
      <w:r>
        <w:rPr>
          <w:rFonts w:ascii="Times New Roman" w:hAnsi="Times New Roman"/>
          <w:b w:val="false"/>
          <w:i w:val="false"/>
          <w:color w:val="000000"/>
          <w:sz w:val="22"/>
        </w:rPr>
        <w:t> </w:t>
      </w:r>
      <w:r>
        <w:rPr>
          <w:rFonts w:ascii="Times New Roman" w:hAnsi="Times New Roman"/>
          <w:b w:val="false"/>
          <w:i w:val="false"/>
          <w:color w:val="000000"/>
          <w:sz w:val="22"/>
        </w:rPr>
        <w:t xml:space="preserve">A nonoperator’s identification card that is not issued as a REAL ID nonoperator’s identification card as described in subrule </w:t>
      </w:r>
      <w:hyperlink r:id="rId16">
        <w:r>
          <w:rPr>
            <w:rStyle w:val="Hyperlink"/>
            <w:rFonts w:ascii="Times New Roman" w:hAnsi="Times New Roman"/>
            <w:b w:val="false"/>
            <w:i w:val="false"/>
            <w:color w:val="000000"/>
            <w:sz w:val="22"/>
          </w:rPr>
          <w:t>630.2(7)</w:t>
        </w:r>
      </w:hyperlink>
      <w:r>
        <w:rPr>
          <w:rFonts w:ascii="Times New Roman" w:hAnsi="Times New Roman"/>
          <w:b w:val="false"/>
          <w:i w:val="false"/>
          <w:color w:val="000000"/>
          <w:sz w:val="22"/>
        </w:rPr>
        <w:t xml:space="preserve"> is to include the following statement on the face of the card: “not for REAL ID Act purposes” as required by 6 CFR Section 37.71 and any subsequent guidance issued by the U.S. Department of Homeland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630.2(10)</w:t>
      </w:r>
      <w:r>
        <w:rPr>
          <w:rFonts w:ascii="Times New Roman" w:hAnsi="Times New Roman"/>
          <w:b w:val="false"/>
          <w:i w:val="false"/>
          <w:color w:val="000000"/>
          <w:sz w:val="22"/>
        </w:rPr>
        <w:t> </w:t>
      </w:r>
      <w:r>
        <w:rPr>
          <w:rFonts w:ascii="Times New Roman" w:hAnsi="Times New Roman"/>
          <w:b w:val="false"/>
          <w:i w:val="false"/>
          <w:color w:val="000000"/>
          <w:sz w:val="22"/>
        </w:rPr>
        <w:t>The department may determine means or methods for electronic renewal of a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who meets the following criteria may apply for electronic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is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applicant’s photo was updated at the applicant’s last issuance 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applicant’s nonoperator’s identification card has not been expired for more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department’s records show the applicant is a U.S.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applicant’s nonoperator’s identification card is not marked “valid without photo.”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is not seeking to change any of the following as it appears on the applicant’s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who has not previously been issued a REAL ID nonoperator’s identification card may not request a REAL ID nonoperator’s identification card by electronic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nonoperator’s identification card is to surrender all other driver’s licenses and nonoperator’s identification cards, other than a temporary permit held under Iowa Code section </w:t>
      </w:r>
      <w:hyperlink r:id="rId17">
        <w:r>
          <w:rPr>
            <w:rStyle w:val="Hyperlink"/>
            <w:rFonts w:ascii="Times New Roman" w:hAnsi="Times New Roman"/>
            <w:b w:val="false"/>
            <w:i w:val="false"/>
            <w:color w:val="000000"/>
            <w:sz w:val="22"/>
          </w:rPr>
          <w:t>321.181</w:t>
        </w:r>
      </w:hyperlink>
      <w:r>
        <w:rPr>
          <w:rFonts w:ascii="Times New Roman" w:hAnsi="Times New Roman"/>
          <w:b w:val="false"/>
          <w:i w:val="false"/>
          <w:color w:val="000000"/>
          <w:sz w:val="22"/>
        </w:rPr>
        <w:t xml:space="preserve">. This includes any driver’s licenses or nonoperator’s identification cards issued by a state other than Iowa or a foreign jurisdiction unless otherwise provided in a letter of understanding or other written memorialization of reciprocity or understanding. An applicant who renews a nonoperator’s identification card electronically pursuant to subrule </w:t>
      </w:r>
      <w:hyperlink r:id="rId18">
        <w:r>
          <w:rPr>
            <w:rStyle w:val="Hyperlink"/>
            <w:rFonts w:ascii="Times New Roman" w:hAnsi="Times New Roman"/>
            <w:b w:val="false"/>
            <w:i w:val="false"/>
            <w:color w:val="000000"/>
            <w:sz w:val="22"/>
          </w:rPr>
          <w:t>630.2(10)</w:t>
        </w:r>
      </w:hyperlink>
      <w:r>
        <w:rPr>
          <w:rFonts w:ascii="Times New Roman" w:hAnsi="Times New Roman"/>
          <w:b w:val="false"/>
          <w:i w:val="false"/>
          <w:color w:val="000000"/>
          <w:sz w:val="22"/>
        </w:rPr>
        <w:t xml:space="preserve"> is to destroy the previous nonoperator’s identification card upon receipt of a renewed nonoperator’s identification card.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9625C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761—630.3</w:t>
      </w:r>
      <w:r>
        <w:rPr>
          <w:rFonts w:ascii="Times New Roman" w:hAnsi="Times New Roman"/>
          <w:b/>
          <w:i w:val="false"/>
          <w:color w:val="000000"/>
          <w:sz w:val="22"/>
        </w:rPr>
        <w:t xml:space="preserve">(321) </w:t>
      </w:r>
      <w:r>
        <w:rPr>
          <w:rFonts w:ascii="Times New Roman" w:hAnsi="Times New Roman"/>
          <w:b/>
          <w:i w:val="false"/>
          <w:color w:val="000000"/>
          <w:sz w:val="22"/>
        </w:rPr>
        <w:t xml:space="preserve">Duplicate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630.3(1)</w:t>
      </w:r>
      <w:r>
        <w:rPr>
          <w:rFonts w:ascii="Times New Roman" w:hAnsi="Times New Roman"/>
          <w:b w:val="false"/>
          <w:i w:val="false"/>
          <w:color w:val="000000"/>
          <w:sz w:val="22"/>
        </w:rPr>
        <w:t> </w:t>
      </w:r>
      <w:r>
        <w:rPr>
          <w:rFonts w:ascii="Times New Roman" w:hAnsi="Times New Roman"/>
          <w:b w:val="false"/>
          <w:i/>
          <w:color w:val="000000"/>
          <w:sz w:val="22"/>
        </w:rPr>
        <w:t xml:space="preserve">Lost, stolen or destroyed card. </w:t>
      </w:r>
      <w:r>
        <w:rPr>
          <w:rFonts w:ascii="Times New Roman" w:hAnsi="Times New Roman"/>
          <w:b w:val="false"/>
          <w:i w:val="false"/>
          <w:color w:val="000000"/>
          <w:sz w:val="22"/>
        </w:rPr>
        <w:t xml:space="preserve">To replace a nonoperator’s identification card that is lost, stolen or destroyed, the cardholder shall provide the cardholder’s full legal name, date of birth and social security number, all of which must be verified by the department, and pay the statutory replacement fee. A cardholder subject to </w:t>
      </w:r>
      <w:hyperlink r:id="rId19">
        <w:r>
          <w:rPr>
            <w:rStyle w:val="Hyperlink"/>
            <w:rFonts w:ascii="Times New Roman" w:hAnsi="Times New Roman"/>
            <w:b w:val="false"/>
            <w:i w:val="false"/>
            <w:color w:val="000000"/>
            <w:sz w:val="22"/>
          </w:rPr>
          <w:t>761—paragraph 601.5(2)</w:t>
        </w:r>
      </w:hyperlink>
      <w:r>
        <w:rPr>
          <w:rFonts w:ascii="Times New Roman" w:hAnsi="Times New Roman"/>
          <w:b w:val="false"/>
          <w:i/>
          <w:color w:val="000000"/>
          <w:sz w:val="22"/>
        </w:rPr>
        <w:t>“b”</w:t>
      </w:r>
      <w:r>
        <w:rPr>
          <w:rFonts w:ascii="Times New Roman" w:hAnsi="Times New Roman"/>
          <w:b w:val="false"/>
          <w:i w:val="false"/>
          <w:color w:val="000000"/>
          <w:sz w:val="22"/>
        </w:rPr>
        <w:t xml:space="preserve"> is to provide the applicant’s U.S. Customs and Immigration Services number, which will be verified by the department. The department may investigate or require additional information as may be reasonably necessary to determine that the cardholder’s identity matches the identity of record and will not issue the replacement card if the cardholder’s identity is questionable, cannot be determined or otherwise does not match the identity of record. If the cardholder’s current residential address, name or date of birth has changed since the previous card was issued, the cardholder is to comply with </w:t>
      </w:r>
      <w:hyperlink r:id="rId20">
        <w:r>
          <w:rPr>
            <w:rStyle w:val="Hyperlink"/>
            <w:rFonts w:ascii="Times New Roman" w:hAnsi="Times New Roman"/>
            <w:b w:val="false"/>
            <w:i w:val="false"/>
            <w:color w:val="000000"/>
            <w:sz w:val="22"/>
          </w:rPr>
          <w:t>761—subrule 605.11(2)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630.3(2)</w:t>
      </w:r>
      <w:r>
        <w:rPr>
          <w:rFonts w:ascii="Times New Roman" w:hAnsi="Times New Roman"/>
          <w:b w:val="false"/>
          <w:i w:val="false"/>
          <w:color w:val="000000"/>
          <w:sz w:val="22"/>
        </w:rPr>
        <w:t> </w:t>
      </w:r>
      <w:r>
        <w:rPr>
          <w:rFonts w:ascii="Times New Roman" w:hAnsi="Times New Roman"/>
          <w:b w:val="false"/>
          <w:i/>
          <w:color w:val="000000"/>
          <w:sz w:val="22"/>
        </w:rPr>
        <w:t xml:space="preserve">Voluntary replacement. </w:t>
      </w:r>
      <w:r>
        <w:rPr>
          <w:rFonts w:ascii="Times New Roman" w:hAnsi="Times New Roman"/>
          <w:b w:val="false"/>
          <w:i w:val="false"/>
          <w:color w:val="000000"/>
          <w:sz w:val="22"/>
        </w:rPr>
        <w:t xml:space="preserve">To voluntarily replace a nonoperator’s identification card, the cardholder is to surrender to the department the card to be replaced. The reasons a card may be voluntarily replaced and any additional supporting documentation required are the same as those listed in 761—paragraphs </w:t>
      </w:r>
      <w:hyperlink r:id="rId21">
        <w:r>
          <w:rPr>
            <w:rStyle w:val="Hyperlink"/>
            <w:rFonts w:ascii="Times New Roman" w:hAnsi="Times New Roman"/>
            <w:b w:val="false"/>
            <w:i w:val="false"/>
            <w:color w:val="000000"/>
            <w:sz w:val="22"/>
          </w:rPr>
          <w:t>605.11(2)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630.3(3)</w:t>
      </w:r>
      <w:r>
        <w:rPr>
          <w:rFonts w:ascii="Times New Roman" w:hAnsi="Times New Roman"/>
          <w:b w:val="false"/>
          <w:i w:val="false"/>
          <w:color w:val="000000"/>
          <w:sz w:val="22"/>
        </w:rPr>
        <w:t> </w:t>
      </w:r>
      <w:r>
        <w:rPr>
          <w:rFonts w:ascii="Times New Roman" w:hAnsi="Times New Roman"/>
          <w:b w:val="false"/>
          <w:i/>
          <w:color w:val="000000"/>
          <w:sz w:val="22"/>
        </w:rPr>
        <w:t xml:space="preserve">Replacement upon attaining the age of 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cardholder, upon attaining the age of 21, who is otherwise eligible for a nonoperator’s identification card, is eligible to electronically apply for a replacement card under this rule for the unexpired months of the card, regardless of whether the most recent issuance occurred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the requirements in 761—subparagraphs </w:t>
      </w:r>
      <w:hyperlink r:id="rId22">
        <w:r>
          <w:rPr>
            <w:rStyle w:val="Hyperlink"/>
            <w:rFonts w:ascii="Times New Roman" w:hAnsi="Times New Roman"/>
            <w:b w:val="false"/>
            <w:i w:val="false"/>
            <w:color w:val="000000"/>
            <w:sz w:val="22"/>
          </w:rPr>
          <w:t>605.25(7)</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color w:val="000000"/>
          <w:sz w:val="22"/>
        </w:rPr>
        <w:t>“a”</w:t>
      </w:r>
      <w:r>
        <w:rPr>
          <w:rFonts w:ascii="Times New Roman" w:hAnsi="Times New Roman"/>
          <w:b w:val="false"/>
          <w:i w:val="false"/>
          <w:color w:val="000000"/>
          <w:sz w:val="22"/>
        </w:rPr>
        <w:t xml:space="preserve">(2), the cardholder must meet the eligibility requirements listed in </w:t>
      </w:r>
      <w:hyperlink r:id="rId23">
        <w:r>
          <w:rPr>
            <w:rStyle w:val="Hyperlink"/>
            <w:rFonts w:ascii="Times New Roman" w:hAnsi="Times New Roman"/>
            <w:b w:val="false"/>
            <w:i w:val="false"/>
            <w:color w:val="000000"/>
            <w:sz w:val="22"/>
          </w:rPr>
          <w:t>761—paragraph 605.25(7)</w:t>
        </w:r>
      </w:hyperlink>
      <w:r>
        <w:rPr>
          <w:rFonts w:ascii="Times New Roman" w:hAnsi="Times New Roman"/>
          <w:b w:val="false"/>
          <w:i/>
          <w:color w:val="000000"/>
          <w:sz w:val="22"/>
        </w:rPr>
        <w:t>“a”</w:t>
      </w:r>
      <w:r>
        <w:rPr>
          <w:rFonts w:ascii="Times New Roman" w:hAnsi="Times New Roman"/>
          <w:b w:val="false"/>
          <w:i w:val="false"/>
          <w:color w:val="000000"/>
          <w:sz w:val="22"/>
        </w:rPr>
        <w:t xml:space="preserve"> to replace the card electronically and must also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cardholder is at least 21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cardholder currently holds a nonoperator’s identification card marked “under 21” as provided in Iowa Code section </w:t>
      </w:r>
      <w:hyperlink r:id="rId24">
        <w:r>
          <w:rPr>
            <w:rStyle w:val="Hyperlink"/>
            <w:rFonts w:ascii="Times New Roman" w:hAnsi="Times New Roman"/>
            <w:b w:val="false"/>
            <w:i w:val="false"/>
            <w:color w:val="000000"/>
            <w:sz w:val="22"/>
          </w:rPr>
          <w:t>321.190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9625C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5">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321.181</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321.190</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321.216</w:t>
        </w:r>
      </w:hyperlink>
      <w:r>
        <w:rPr>
          <w:rFonts w:ascii="Times New Roman" w:hAnsi="Times New Roman"/>
          <w:b w:val="false"/>
          <w:i w:val="false"/>
          <w:color w:val="000000"/>
          <w:sz w:val="22"/>
        </w:rPr>
        <w:t xml:space="preserve"> through </w:t>
      </w:r>
      <w:hyperlink r:id="rId31">
        <w:r>
          <w:rPr>
            <w:rStyle w:val="Hyperlink"/>
            <w:rFonts w:ascii="Times New Roman" w:hAnsi="Times New Roman"/>
            <w:b w:val="false"/>
            <w:i w:val="false"/>
            <w:color w:val="000000"/>
            <w:sz w:val="22"/>
          </w:rPr>
          <w:t>321.216C</w:t>
        </w:r>
      </w:hyperlink>
      <w:r>
        <w:rPr>
          <w:rFonts w:ascii="Times New Roman" w:hAnsi="Times New Roman"/>
          <w:b w:val="false"/>
          <w:i w:val="false"/>
          <w:color w:val="000000"/>
          <w:sz w:val="22"/>
        </w:rPr>
        <w:t>;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as amended by the REAL ID Modernization Act, H.R. 133, Division U, Title X; and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12/28/76, Notice 11/3/76—published 1/12/77, effective 2/16/77]</w:t>
      </w:r>
    </w:p>
    <w:p>
      <w:pPr>
        <w:spacing w:before="0" w:after="0"/>
        <w:ind w:left="120"/>
        <w:jc w:val="center"/>
      </w:pPr>
      <w:r>
        <w:rPr>
          <w:rFonts w:ascii="Times New Roman" w:hAnsi="Times New Roman"/>
          <w:b w:val="false"/>
          <w:i w:val="false"/>
          <w:color w:val="000000"/>
          <w:sz w:val="21"/>
        </w:rPr>
        <w:t>[Filed emergency 6/20/84—published 7/18/84, effective 7/1/84]</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1/20/88, Notice 12/2/87—published 2/10/88, effective 3/16/88]</w:t>
      </w:r>
    </w:p>
    <w:p>
      <w:pPr>
        <w:spacing w:before="0" w:after="0"/>
        <w:ind w:left="120"/>
        <w:jc w:val="center"/>
      </w:pPr>
      <w:r>
        <w:rPr>
          <w:rFonts w:ascii="Times New Roman" w:hAnsi="Times New Roman"/>
          <w:b w:val="false"/>
          <w:i w:val="false"/>
          <w:color w:val="000000"/>
          <w:sz w:val="21"/>
        </w:rPr>
        <w:t>[Filed 9/21/89, Notice 7/26/89—published 10/18/89, effective 11/22/89]</w:t>
      </w:r>
    </w:p>
    <w:p>
      <w:pPr>
        <w:spacing w:before="0" w:after="0"/>
        <w:ind w:left="120"/>
        <w:jc w:val="center"/>
      </w:pPr>
      <w:r>
        <w:rPr>
          <w:rFonts w:ascii="Times New Roman" w:hAnsi="Times New Roman"/>
          <w:b w:val="false"/>
          <w:i w:val="false"/>
          <w:color w:val="000000"/>
          <w:sz w:val="21"/>
        </w:rPr>
        <w:t>[Filed emergency 6/7/90—published 6/27/90, effective 7/1/90]</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emergency 7/20/00 after Notice 6/14/00—published 8/9/00, effective 7/24/00]</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Emergency ARC 8339B, IAB 12/2/09, effective 12/21/09]</w:t>
      </w:r>
    </w:p>
    <w:p>
      <w:pPr>
        <w:spacing w:before="0" w:after="0"/>
        <w:ind w:left="120"/>
        <w:jc w:val="center"/>
      </w:pPr>
      <w:r>
        <w:rPr>
          <w:rFonts w:ascii="Times New Roman" w:hAnsi="Times New Roman"/>
          <w:b w:val="false"/>
          <w:i w:val="false"/>
          <w:color w:val="000000"/>
          <w:sz w:val="21"/>
        </w:rPr>
        <w:t>[Filed ARC 8514B</w:t>
      </w:r>
      <w:r>
        <w:rPr>
          <w:rFonts w:ascii="Times New Roman" w:hAnsi="Times New Roman"/>
          <w:b w:val="false"/>
          <w:i w:val="false"/>
          <w:color w:val="000000"/>
          <w:sz w:val="21"/>
        </w:rPr>
        <w:t xml:space="preserve"> (Notice ARC 8342B,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9991B</w:t>
      </w:r>
      <w:r>
        <w:rPr>
          <w:rFonts w:ascii="Times New Roman" w:hAnsi="Times New Roman"/>
          <w:b w:val="false"/>
          <w:i w:val="false"/>
          <w:color w:val="000000"/>
          <w:sz w:val="21"/>
        </w:rPr>
        <w:t xml:space="preserve"> (Notice ARC 9874B, IAB 11/30/11)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0347C</w:t>
      </w:r>
      <w:r>
        <w:rPr>
          <w:rFonts w:ascii="Times New Roman" w:hAnsi="Times New Roman"/>
          <w:b w:val="false"/>
          <w:i w:val="false"/>
          <w:color w:val="000000"/>
          <w:sz w:val="21"/>
        </w:rPr>
        <w:t xml:space="preserve"> (Notice ARC 0201C, IAB 7/11/12)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Emergency ARC 0895C, IAB 8/7/13, effective 7/9/13]</w:t>
      </w:r>
    </w:p>
    <w:p>
      <w:pPr>
        <w:spacing w:before="0" w:after="0"/>
        <w:ind w:left="120"/>
        <w:jc w:val="center"/>
      </w:pPr>
      <w:r>
        <w:rPr>
          <w:rFonts w:ascii="Times New Roman" w:hAnsi="Times New Roman"/>
          <w:b w:val="false"/>
          <w:i w:val="false"/>
          <w:color w:val="000000"/>
          <w:sz w:val="21"/>
        </w:rPr>
        <w:t>[Filed ARC 1073C</w:t>
      </w:r>
      <w:r>
        <w:rPr>
          <w:rFonts w:ascii="Times New Roman" w:hAnsi="Times New Roman"/>
          <w:b w:val="false"/>
          <w:i w:val="false"/>
          <w:color w:val="000000"/>
          <w:sz w:val="21"/>
        </w:rPr>
        <w:t xml:space="preserve"> (Notice ARC 0894C,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1714C</w:t>
      </w:r>
      <w:r>
        <w:rPr>
          <w:rFonts w:ascii="Times New Roman" w:hAnsi="Times New Roman"/>
          <w:b w:val="false"/>
          <w:i w:val="false"/>
          <w:color w:val="000000"/>
          <w:sz w:val="21"/>
        </w:rPr>
        <w:t xml:space="preserve"> (Notice ARC 1601C, IAB 9/3/14)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ARC 2888C</w:t>
      </w:r>
      <w:r>
        <w:rPr>
          <w:rFonts w:ascii="Times New Roman" w:hAnsi="Times New Roman"/>
          <w:b w:val="false"/>
          <w:i w:val="false"/>
          <w:color w:val="000000"/>
          <w:sz w:val="21"/>
        </w:rPr>
        <w:t xml:space="preserve"> (Notice ARC 2800C, IAB 11/9/16)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3451C</w:t>
      </w:r>
      <w:r>
        <w:rPr>
          <w:rFonts w:ascii="Times New Roman" w:hAnsi="Times New Roman"/>
          <w:b w:val="false"/>
          <w:i w:val="false"/>
          <w:color w:val="000000"/>
          <w:sz w:val="21"/>
        </w:rPr>
        <w:t xml:space="preserve"> (Notice ARC 3307C,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4437C</w:t>
      </w:r>
      <w:r>
        <w:rPr>
          <w:rFonts w:ascii="Times New Roman" w:hAnsi="Times New Roman"/>
          <w:b w:val="false"/>
          <w:i w:val="false"/>
          <w:color w:val="000000"/>
          <w:sz w:val="21"/>
        </w:rPr>
        <w:t xml:space="preserve"> (Notice ARC 4313C, IAB 2/27/19)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4851C</w:t>
      </w:r>
      <w:r>
        <w:rPr>
          <w:rFonts w:ascii="Times New Roman" w:hAnsi="Times New Roman"/>
          <w:b w:val="false"/>
          <w:i w:val="false"/>
          <w:color w:val="000000"/>
          <w:sz w:val="21"/>
        </w:rPr>
        <w:t xml:space="preserve"> (Notice ARC 4715C, IAB 10/23/19)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5302C</w:t>
      </w:r>
      <w:r>
        <w:rPr>
          <w:rFonts w:ascii="Times New Roman" w:hAnsi="Times New Roman"/>
          <w:b w:val="false"/>
          <w:i w:val="false"/>
          <w:color w:val="000000"/>
          <w:sz w:val="21"/>
        </w:rPr>
        <w:t xml:space="preserve"> (Notice ARC 5179C, IAB 9/23/20)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6306C</w:t>
      </w:r>
      <w:r>
        <w:rPr>
          <w:rFonts w:ascii="Times New Roman" w:hAnsi="Times New Roman"/>
          <w:b w:val="false"/>
          <w:i w:val="false"/>
          <w:color w:val="000000"/>
          <w:sz w:val="21"/>
        </w:rPr>
        <w:t xml:space="preserve"> (Notice ARC 6200C,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9625C</w:t>
      </w:r>
      <w:r>
        <w:rPr>
          <w:rFonts w:ascii="Times New Roman" w:hAnsi="Times New Roman"/>
          <w:b w:val="false"/>
          <w:i w:val="false"/>
          <w:color w:val="000000"/>
          <w:sz w:val="21"/>
        </w:rPr>
        <w:t xml:space="preserve"> (Notice ARC 9336C, IAB 6/11/25)</w:t>
      </w:r>
      <w:r>
        <w:rPr>
          <w:rFonts w:ascii="Times New Roman" w:hAnsi="Times New Roman"/>
          <w:b w:val="false"/>
          <w:i w:val="false"/>
          <w:color w:val="000000"/>
          <w:sz w:val="21"/>
        </w:rPr>
        <w:t>, IAB 10/15/25, effective 11/19/25]</w:t>
      </w:r>
    </w:p>
    <w:sectPr>
      <w:footerReference r:id="rId32"/>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81.pdf" Type="http://schemas.openxmlformats.org/officeDocument/2006/relationships/hyperlink" Id="rId5"/>
    <Relationship TargetMode="External" Target="https://www.legis.iowa.gov/docs/ico/chapter/321.1.pdf" Type="http://schemas.openxmlformats.org/officeDocument/2006/relationships/hyperlink" Id="rId6"/>
    <Relationship TargetMode="External" Target="http://www.iowadot.gov/mvd/driverslicense/Fees-and-license-type#54672691-id-card-only" Type="http://schemas.openxmlformats.org/officeDocument/2006/relationships/hyperlink" Id="rId7"/>
    <Relationship TargetMode="External" Target="https://www.legis.iowa.gov/docs/iac/rule/761.601.5.pdf" Type="http://schemas.openxmlformats.org/officeDocument/2006/relationships/hyperlink" Id="rId8"/>
    <Relationship TargetMode="External" Target="https://www.legis.iowa.gov/docs/iac/rule/761.601.6.pdf" Type="http://schemas.openxmlformats.org/officeDocument/2006/relationships/hyperlink" Id="rId9"/>
    <Relationship TargetMode="External" Target="https://www.legis.iowa.gov/docs/iac/rule/761.601.3.pdf" Type="http://schemas.openxmlformats.org/officeDocument/2006/relationships/hyperlink" Id="rId10"/>
    <Relationship TargetMode="External" Target="https://www.legis.iowa.gov/docs/ico/chapter/35.1.pdf" Type="http://schemas.openxmlformats.org/officeDocument/2006/relationships/hyperlink" Id="rId11"/>
    <Relationship TargetMode="External" Target="https://www.legis.iowa.gov/docs/iac/rule/761.615.14.pdf" Type="http://schemas.openxmlformats.org/officeDocument/2006/relationships/hyperlink" Id="rId12"/>
    <Relationship TargetMode="External" Target="https://www.legis.iowa.gov/docs/iac/rule/761.615.4.pdf" Type="http://schemas.openxmlformats.org/officeDocument/2006/relationships/hyperlink" Id="rId13"/>
    <Relationship TargetMode="External" Target="https://www.legis.iowa.gov/docs/iac/rule/761.615.14.pdf" Type="http://schemas.openxmlformats.org/officeDocument/2006/relationships/hyperlink" Id="rId14"/>
    <Relationship TargetMode="External" Target="https://www.legis.iowa.gov/docs/iac/rule/761.601.5.pdf" Type="http://schemas.openxmlformats.org/officeDocument/2006/relationships/hyperlink" Id="rId15"/>
    <Relationship TargetMode="External" Target="https://www.legis.iowa.gov/docs/iac/rule/761.630.2.pdf" Type="http://schemas.openxmlformats.org/officeDocument/2006/relationships/hyperlink" Id="rId16"/>
    <Relationship TargetMode="External" Target="https://www.legis.iowa.gov/docs/ico/chapter/321.181.pdf" Type="http://schemas.openxmlformats.org/officeDocument/2006/relationships/hyperlink" Id="rId17"/>
    <Relationship TargetMode="External" Target="https://www.legis.iowa.gov/docs/iac/rule/761.630.2.pdf" Type="http://schemas.openxmlformats.org/officeDocument/2006/relationships/hyperlink" Id="rId18"/>
    <Relationship TargetMode="External" Target="https://www.legis.iowa.gov/docs/iac/rule/761.601.5.pdf" Type="http://schemas.openxmlformats.org/officeDocument/2006/relationships/hyperlink" Id="rId19"/>
    <Relationship TargetMode="External" Target="https://www.legis.iowa.gov/docs/iac/rule/761.605.11.pdf" Type="http://schemas.openxmlformats.org/officeDocument/2006/relationships/hyperlink" Id="rId20"/>
    <Relationship TargetMode="External" Target="https://www.legis.iowa.gov/docs/iac/rule/761.605.11.pdf" Type="http://schemas.openxmlformats.org/officeDocument/2006/relationships/hyperlink" Id="rId21"/>
    <Relationship TargetMode="External" Target="https://www.legis.iowa.gov/docs/iac/rule/761.605.25.pdf" Type="http://schemas.openxmlformats.org/officeDocument/2006/relationships/hyperlink" Id="rId22"/>
    <Relationship TargetMode="External" Target="https://www.legis.iowa.gov/docs/iac/rule/761.605.25.pdf" Type="http://schemas.openxmlformats.org/officeDocument/2006/relationships/hyperlink" Id="rId23"/>
    <Relationship TargetMode="External" Target="https://www.legis.iowa.gov/docs/ico/chapter/321.190.pdf" Type="http://schemas.openxmlformats.org/officeDocument/2006/relationships/hyperlink" Id="rId24"/>
    <Relationship TargetMode="External" Target="https://www.legis.iowa.gov/docs/ico/chapter/321.13.pdf" Type="http://schemas.openxmlformats.org/officeDocument/2006/relationships/hyperlink" Id="rId25"/>
    <Relationship TargetMode="External" Target="https://www.legis.iowa.gov/docs/ico/chapter/321.181.pdf" Type="http://schemas.openxmlformats.org/officeDocument/2006/relationships/hyperlink" Id="rId26"/>
    <Relationship TargetMode="External" Target="https://www.legis.iowa.gov/docs/ico/chapter/321.189.pdf" Type="http://schemas.openxmlformats.org/officeDocument/2006/relationships/hyperlink" Id="rId27"/>
    <Relationship TargetMode="External" Target="https://www.legis.iowa.gov/docs/ico/chapter/321.190.pdf" Type="http://schemas.openxmlformats.org/officeDocument/2006/relationships/hyperlink" Id="rId28"/>
    <Relationship TargetMode="External" Target="https://www.legis.iowa.gov/docs/ico/chapter/321.195.pdf" Type="http://schemas.openxmlformats.org/officeDocument/2006/relationships/hyperlink" Id="rId29"/>
    <Relationship TargetMode="External" Target="https://www.legis.iowa.gov/docs/ico/chapter/321.216.pdf" Type="http://schemas.openxmlformats.org/officeDocument/2006/relationships/hyperlink" Id="rId30"/>
    <Relationship TargetMode="External" Target="https://www.legis.iowa.gov/docs/ico/chapter/321.216C.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