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625</w:t>
      </w:r>
    </w:p>
    <w:p>
      <w:pPr>
        <w:spacing w:before="0" w:after="0"/>
        <w:ind w:left="120"/>
        <w:jc w:val="center"/>
      </w:pPr>
      <w:r>
        <w:rPr>
          <w:rFonts w:ascii="Times New Roman" w:hAnsi="Times New Roman"/>
          <w:b w:val="false"/>
          <w:i w:val="false"/>
          <w:color w:val="000000"/>
          <w:sz w:val="21"/>
        </w:rPr>
        <w:t>DRIVER’S LICENSES FOR UNDERCOVER LAW ENFORCEMENT OFFICERS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761—625.1</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625.1(1)</w:t>
      </w:r>
      <w:r>
        <w:rPr>
          <w:rFonts w:ascii="Times New Roman" w:hAnsi="Times New Roman"/>
          <w:b w:val="false"/>
          <w:i w:val="false"/>
          <w:color w:val="000000"/>
          <w:sz w:val="22"/>
        </w:rPr>
        <w:t> </w:t>
      </w:r>
      <w:r>
        <w:rPr>
          <w:rFonts w:ascii="Times New Roman" w:hAnsi="Times New Roman"/>
          <w:b w:val="false"/>
          <w:i w:val="false"/>
          <w:color w:val="000000"/>
          <w:sz w:val="22"/>
        </w:rPr>
        <w:t>The application for an undercover driver’s license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 fictitious name as well as the applicant’s true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statement of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signed by both the applicant and the head, or the designee of the head with supervisory authority over the applicant, of the law enforcement agency employing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submitted to the Motor Vehicle Division, Iowa Department of Transportation, 6310 SE Convenience Boulevard, Ankeny, Iowa 50021.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625.1(2)</w:t>
      </w:r>
      <w:r>
        <w:rPr>
          <w:rFonts w:ascii="Times New Roman" w:hAnsi="Times New Roman"/>
          <w:b w:val="false"/>
          <w:i w:val="false"/>
          <w:color w:val="000000"/>
          <w:sz w:val="22"/>
        </w:rPr>
        <w:t> </w:t>
      </w:r>
      <w:r>
        <w:rPr>
          <w:rFonts w:ascii="Times New Roman" w:hAnsi="Times New Roman"/>
          <w:b w:val="false"/>
          <w:i w:val="false"/>
          <w:color w:val="000000"/>
          <w:sz w:val="22"/>
        </w:rPr>
        <w:t>All applications will be investigated by the department. An investigation will include but not be limited to a 50-state check of the fictitious name and verification of the applicant’s employment with the sponsoring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625.1(3)</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if the undercover license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625.1(4)</w:t>
      </w:r>
      <w:r>
        <w:rPr>
          <w:rFonts w:ascii="Times New Roman" w:hAnsi="Times New Roman"/>
          <w:b w:val="false"/>
          <w:i w:val="false"/>
          <w:color w:val="000000"/>
          <w:sz w:val="22"/>
        </w:rPr>
        <w:t> </w:t>
      </w:r>
      <w:r>
        <w:rPr>
          <w:rFonts w:ascii="Times New Roman" w:hAnsi="Times New Roman"/>
          <w:b w:val="false"/>
          <w:i w:val="false"/>
          <w:color w:val="000000"/>
          <w:sz w:val="22"/>
        </w:rPr>
        <w:t>The department may approve or deny the application based on the results of the investigation and the determination of necessity.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625.1(5)</w:t>
      </w:r>
      <w:r>
        <w:rPr>
          <w:rFonts w:ascii="Times New Roman" w:hAnsi="Times New Roman"/>
          <w:b w:val="false"/>
          <w:i w:val="false"/>
          <w:color w:val="000000"/>
          <w:sz w:val="22"/>
        </w:rPr>
        <w:t> </w:t>
      </w:r>
      <w:r>
        <w:rPr>
          <w:rFonts w:ascii="Times New Roman" w:hAnsi="Times New Roman"/>
          <w:b w:val="false"/>
          <w:i w:val="false"/>
          <w:color w:val="000000"/>
          <w:sz w:val="22"/>
        </w:rPr>
        <w:t>An applicant employed by a state or local law enforcement agency that is located in a state other than Iowa is not eligible for an undercover driver’s license issued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761—625.2</w:t>
      </w:r>
      <w:r>
        <w:rPr>
          <w:rFonts w:ascii="Times New Roman" w:hAnsi="Times New Roman"/>
          <w:b/>
          <w:i w:val="false"/>
          <w:color w:val="000000"/>
          <w:sz w:val="22"/>
        </w:rPr>
        <w:t xml:space="preserve">(321) </w:t>
      </w:r>
      <w:r>
        <w:rPr>
          <w:rFonts w:ascii="Times New Roman" w:hAnsi="Times New Roman"/>
          <w:b/>
          <w:i w:val="false"/>
          <w:color w:val="000000"/>
          <w:sz w:val="22"/>
        </w:rPr>
        <w:t xml:space="preserve">Issuance and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625.2(1)</w:t>
      </w:r>
      <w:r>
        <w:rPr>
          <w:rFonts w:ascii="Times New Roman" w:hAnsi="Times New Roman"/>
          <w:b w:val="false"/>
          <w:i w:val="false"/>
          <w:color w:val="000000"/>
          <w:sz w:val="22"/>
        </w:rPr>
        <w:t> </w:t>
      </w:r>
      <w:r>
        <w:rPr>
          <w:rFonts w:ascii="Times New Roman" w:hAnsi="Times New Roman"/>
          <w:b w:val="false"/>
          <w:i w:val="false"/>
          <w:color w:val="000000"/>
          <w:sz w:val="22"/>
        </w:rPr>
        <w:t>To obtain an undercover license after the application is approved, the applicant is to appear at the Motor Vehicle Division offices, Iowa Department of Transportation, 6310 SE Convenience Boulevard, Ankeny, Iowa, with all applicable documents necessary for the issuance of an undercover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the provisions in 6 CFR Section 37.11 effective as of January 1, 2024, the requirements under rule </w:t>
      </w:r>
      <w:hyperlink r:id="rId5">
        <w:r>
          <w:rPr>
            <w:rStyle w:val="Hyperlink"/>
            <w:rFonts w:ascii="Times New Roman" w:hAnsi="Times New Roman"/>
            <w:b w:val="false"/>
            <w:i w:val="false"/>
            <w:color w:val="000000"/>
            <w:sz w:val="22"/>
          </w:rPr>
          <w:t>761—601.5</w:t>
        </w:r>
      </w:hyperlink>
      <w:r>
        <w:rPr>
          <w:rFonts w:ascii="Times New Roman" w:hAnsi="Times New Roman"/>
          <w:b w:val="false"/>
          <w:i w:val="false"/>
          <w:color w:val="000000"/>
          <w:sz w:val="22"/>
        </w:rPr>
        <w:t>(321) are waived for the issuance of an undercover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625.2(3)</w:t>
      </w:r>
      <w:r>
        <w:rPr>
          <w:rFonts w:ascii="Times New Roman" w:hAnsi="Times New Roman"/>
          <w:b w:val="false"/>
          <w:i w:val="false"/>
          <w:color w:val="000000"/>
          <w:sz w:val="22"/>
        </w:rPr>
        <w:t> </w:t>
      </w:r>
      <w:r>
        <w:rPr>
          <w:rFonts w:ascii="Times New Roman" w:hAnsi="Times New Roman"/>
          <w:b w:val="false"/>
          <w:i w:val="false"/>
          <w:color w:val="000000"/>
          <w:sz w:val="22"/>
        </w:rPr>
        <w:t xml:space="preserve">An undercover license may not be renewed. The department may issue a subsequent new undercover license to an applicant who submits a new application and continues to meet the requirements of rule </w:t>
      </w:r>
      <w:hyperlink r:id="rId6">
        <w:r>
          <w:rPr>
            <w:rStyle w:val="Hyperlink"/>
            <w:rFonts w:ascii="Times New Roman" w:hAnsi="Times New Roman"/>
            <w:b w:val="false"/>
            <w:i w:val="false"/>
            <w:color w:val="000000"/>
            <w:sz w:val="22"/>
          </w:rPr>
          <w:t>761—625.1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625.2(4)</w:t>
      </w:r>
      <w:r>
        <w:rPr>
          <w:rFonts w:ascii="Times New Roman" w:hAnsi="Times New Roman"/>
          <w:b w:val="false"/>
          <w:i w:val="false"/>
          <w:color w:val="000000"/>
          <w:sz w:val="22"/>
        </w:rPr>
        <w:t> </w:t>
      </w:r>
      <w:r>
        <w:rPr>
          <w:rFonts w:ascii="Times New Roman" w:hAnsi="Times New Roman"/>
          <w:b w:val="false"/>
          <w:i w:val="false"/>
          <w:color w:val="000000"/>
          <w:sz w:val="22"/>
        </w:rPr>
        <w:t>When the need for an undercover license no longer exists or if the licensee ceases to be employed by the sponsoring law enforcement agency, the licensee shall surrender the undercover license to the motor vehicle division for cancellation.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761—625.3</w:t>
      </w:r>
      <w:r>
        <w:rPr>
          <w:rFonts w:ascii="Times New Roman" w:hAnsi="Times New Roman"/>
          <w:b/>
          <w:i w:val="false"/>
          <w:color w:val="000000"/>
          <w:sz w:val="22"/>
        </w:rPr>
        <w:t xml:space="preserve">(22,80G,321)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forms and other records of the department that establish the true identity of an applicant or licensee under this chapter are confidential public records under Iowa Code sections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321.189A</w:t>
        </w:r>
      </w:hyperlink>
      <w:r>
        <w:rPr>
          <w:rFonts w:ascii="Times New Roman" w:hAnsi="Times New Roman"/>
          <w:b w:val="false"/>
          <w:i w:val="false"/>
          <w:color w:val="000000"/>
          <w:sz w:val="22"/>
        </w:rPr>
        <w:t xml:space="preserve">. The fictitious license information itself is not confidential, except as provided in Iowa Code section </w:t>
      </w:r>
      <w:hyperlink r:id="rId10">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625.3(2)</w:t>
      </w:r>
      <w:r>
        <w:rPr>
          <w:rFonts w:ascii="Times New Roman" w:hAnsi="Times New Roman"/>
          <w:b w:val="false"/>
          <w:i w:val="false"/>
          <w:color w:val="000000"/>
          <w:sz w:val="22"/>
        </w:rPr>
        <w:t> </w:t>
      </w:r>
      <w:r>
        <w:rPr>
          <w:rFonts w:ascii="Times New Roman" w:hAnsi="Times New Roman"/>
          <w:b w:val="false"/>
          <w:i w:val="false"/>
          <w:color w:val="000000"/>
          <w:sz w:val="22"/>
        </w:rPr>
        <w:t>The open public records of the department will not contain any information or indicator that would distinguish any undercover license issued under this chapter from any other driver’s license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625.3(3)</w:t>
      </w:r>
      <w:r>
        <w:rPr>
          <w:rFonts w:ascii="Times New Roman" w:hAnsi="Times New Roman"/>
          <w:b w:val="false"/>
          <w:i w:val="false"/>
          <w:color w:val="000000"/>
          <w:sz w:val="22"/>
        </w:rPr>
        <w:t> </w:t>
      </w:r>
      <w:r>
        <w:rPr>
          <w:rFonts w:ascii="Times New Roman" w:hAnsi="Times New Roman"/>
          <w:b w:val="false"/>
          <w:i w:val="false"/>
          <w:color w:val="000000"/>
          <w:sz w:val="22"/>
        </w:rPr>
        <w:t>An undercover license issued under this chapter will appear on the driver’s license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9624C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321.189A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xml:space="preserve"> and 6 CFR Section 37.11 effective as of January 1, 2025.</w:t>
      </w:r>
    </w:p>
    <w:p>
      <w:pPr>
        <w:spacing w:before="0" w:after="0"/>
        <w:ind w:left="120"/>
        <w:jc w:val="center"/>
      </w:pPr>
      <w:r>
        <w:rPr>
          <w:rFonts w:ascii="Times New Roman" w:hAnsi="Times New Roman"/>
          <w:b w:val="false"/>
          <w:i w:val="false"/>
          <w:color w:val="000000"/>
          <w:sz w:val="21"/>
        </w:rPr>
        <w:t>[Filed 8/26/97, Notice 7/2/97—published 9/24/97, effective 10/29/97]</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ARC 0347C</w:t>
      </w:r>
      <w:r>
        <w:rPr>
          <w:rFonts w:ascii="Times New Roman" w:hAnsi="Times New Roman"/>
          <w:b w:val="false"/>
          <w:i w:val="false"/>
          <w:color w:val="000000"/>
          <w:sz w:val="21"/>
        </w:rPr>
        <w:t xml:space="preserve"> (Notice ARC 0201C,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4002C</w:t>
      </w:r>
      <w:r>
        <w:rPr>
          <w:rFonts w:ascii="Times New Roman" w:hAnsi="Times New Roman"/>
          <w:b w:val="false"/>
          <w:i w:val="false"/>
          <w:color w:val="000000"/>
          <w:sz w:val="21"/>
        </w:rPr>
        <w:t xml:space="preserve"> (Notice ARC 3866C, IAB 7/4/18)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5205C</w:t>
      </w:r>
      <w:r>
        <w:rPr>
          <w:rFonts w:ascii="Times New Roman" w:hAnsi="Times New Roman"/>
          <w:b w:val="false"/>
          <w:i w:val="false"/>
          <w:color w:val="000000"/>
          <w:sz w:val="21"/>
        </w:rPr>
        <w:t xml:space="preserve"> (Notice ARC 5100C, IAB 7/29/20)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6846C</w:t>
      </w:r>
      <w:r>
        <w:rPr>
          <w:rFonts w:ascii="Times New Roman" w:hAnsi="Times New Roman"/>
          <w:b w:val="false"/>
          <w:i w:val="false"/>
          <w:color w:val="000000"/>
          <w:sz w:val="21"/>
        </w:rPr>
        <w:t xml:space="preserve"> (Notice ARC 6703C, IAB 11/30/22)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9624C</w:t>
      </w:r>
      <w:r>
        <w:rPr>
          <w:rFonts w:ascii="Times New Roman" w:hAnsi="Times New Roman"/>
          <w:b w:val="false"/>
          <w:i w:val="false"/>
          <w:color w:val="000000"/>
          <w:sz w:val="21"/>
        </w:rPr>
        <w:t xml:space="preserve"> (Notice ARC 9295C, IAB 5/28/25)</w:t>
      </w:r>
      <w:r>
        <w:rPr>
          <w:rFonts w:ascii="Times New Roman" w:hAnsi="Times New Roman"/>
          <w:b w:val="false"/>
          <w:i w:val="false"/>
          <w:color w:val="000000"/>
          <w:sz w:val="21"/>
        </w:rPr>
        <w:t>, IAB 10/15/25, effective 11/19/25]</w:t>
      </w:r>
    </w:p>
    <w:sectPr>
      <w:footerReference r:id="rId16"/>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61.601.5.pdf" Type="http://schemas.openxmlformats.org/officeDocument/2006/relationships/hyperlink" Id="rId5"/>
    <Relationship TargetMode="External" Target="https://www.legis.iowa.gov/docs/iac/rule/761.625.1.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80G.3.pdf" Type="http://schemas.openxmlformats.org/officeDocument/2006/relationships/hyperlink" Id="rId8"/>
    <Relationship TargetMode="External" Target="https://www.legis.iowa.gov/docs/ico/chapter/321.189A.pdf" Type="http://schemas.openxmlformats.org/officeDocument/2006/relationships/hyperlink" Id="rId9"/>
    <Relationship TargetMode="External" Target="https://www.legis.iowa.gov/docs/ico/chapter/321.11.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80G.3.pdf" Type="http://schemas.openxmlformats.org/officeDocument/2006/relationships/hyperlink" Id="rId12"/>
    <Relationship TargetMode="External" Target="https://www.legis.iowa.gov/docs/ico/chapter/321.189.pdf" Type="http://schemas.openxmlformats.org/officeDocument/2006/relationships/hyperlink" Id="rId13"/>
    <Relationship TargetMode="External" Target="https://www.legis.iowa.gov/docs/ico/chapter/321.189A.pdf" Type="http://schemas.openxmlformats.org/officeDocument/2006/relationships/hyperlink" Id="rId14"/>
    <Relationship TargetMode="External" Target="https://www.legis.iowa.gov/docs/ico/chapter/321.196.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