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SPECIAL MOBILE EQUIPMENT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2/12/30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761—410.1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General.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410.1(1)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“Special mobile equipment” means the same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410.1(2)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Special mobile equipment is exempt from titling and registration pursuant to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However, a certificate of title and registration may be obtained in accordance with Iowa Code 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a motor truck, trailer or semitrailer with special mobile equipment permanently attached.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410.1(3)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Questions about special mobile equipment may be directed by mail to the Motor Vehicle Division, Iowa Department of Transportation, P.O. Box 10382, Des Moines, Iowa 50306-0382; in person at 6310 SE Convenience Blvd., Ankeny, Iowa; by telephone at 515.237.3268; or by email at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omcs@iowadot.us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321.18 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and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321.20.</w:t>
        </w:r>
      </w:hyperlink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8787C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1/8/25, effective 2/12/25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761—410.2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(321E)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Special mobile equipment transported on a registered vehicle.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movement of special mobile equipment or component parts of special mobile equipment transported on a vehicle registered for the gross weight of the vehicle without load, as provided in Iowa Code section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321E.12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is subject to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410.2(1)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special mobile equipment is leased, the lease agreement or a certified copy of the lease agreement is to be carried in the cab of the transporting vehicle.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410.2(2)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size and weight limits in Iowa Code chapter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applicable unless a permit to exceed these limits is obtained in accordance with Iowa Code chapter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321E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321E.12 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and </w:t>
      </w:r>
      <w:hyperlink r:id="rId1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321E.15.</w:t>
        </w:r>
      </w:hyperlink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8787C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1/8/25, effective 2/12/25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2/7/90, Notice 12/27/89—published 3/7/90, effective 4/11/90]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3/26/92—published 4/15/92, effective 4/29/92]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4/8/93, Notice 3/3/93—published 4/28/93, effective 6/2/93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12/16/93, Notice 11/10/93—published 1/5/94, effective 2/9/94]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5/10/00, Notice 4/5/00—published 5/31/00, effective 7/5/00]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12/12/07, Notice 11/7/07—published 1/2/08, effective 2/6/08]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2887C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2780C, IAB 10/26/16)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1/4/17, effective 2/8/17]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5046C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4939C, IAB 2/26/20)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6/3/20, effective 7/8/20]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8787C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8262C, IAB 10/30/24)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1/8/25, effective 2/12/25]</w:t>
      </w:r>
    </w:p>
    <w:p>
      <w:pPr>
        <w:pBdr>
          <w:bottom w:space="2"/>
        </w:pBd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Effective date of 410.3(2), June 2, 1993, delayed 70 days by the Administrative Rules Review Committee at its meeting held May 12, 1993; delay lifted by this Committee June 8, 1993, effective June 9, 1993.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321.1.pdf" Type="http://schemas.openxmlformats.org/officeDocument/2006/relationships/hyperlink" Id="rId5"/>
    <Relationship TargetMode="External" Target="https://www.legis.iowa.gov/docs/ico/chapter/321.18.pdf" Type="http://schemas.openxmlformats.org/officeDocument/2006/relationships/hyperlink" Id="rId6"/>
    <Relationship TargetMode="External" Target="https://www.legis.iowa.gov/docs/ico/chapter/321.20.pdf" Type="http://schemas.openxmlformats.org/officeDocument/2006/relationships/hyperlink" Id="rId7"/>
    <Relationship TargetMode="External" Target="https://www.legis.iowa.gov/docs/ico/chapter/321.pdf" Type="http://schemas.openxmlformats.org/officeDocument/2006/relationships/hyperlink" Id="rId8"/>
    <Relationship TargetMode="External" Target="mailto:omcs@iowadot.us" Type="http://schemas.openxmlformats.org/officeDocument/2006/relationships/hyperlink" Id="rId9"/>
    <Relationship TargetMode="External" Target="https://www.legis.iowa.gov/docs/ico/chapter/321.1.pdf" Type="http://schemas.openxmlformats.org/officeDocument/2006/relationships/hyperlink" Id="rId10"/>
    <Relationship TargetMode="External" Target="https://www.legis.iowa.gov/docs/ico/chapter/321.18.pdf" Type="http://schemas.openxmlformats.org/officeDocument/2006/relationships/hyperlink" Id="rId11"/>
    <Relationship TargetMode="External" Target="https://www.legis.iowa.gov/docs/ico/chapter/321.20.pdf" Type="http://schemas.openxmlformats.org/officeDocument/2006/relationships/hyperlink" Id="rId12"/>
    <Relationship TargetMode="External" Target="https://www.legis.iowa.gov/docs/ico/chapter/321E.12.pdf" Type="http://schemas.openxmlformats.org/officeDocument/2006/relationships/hyperlink" Id="rId13"/>
    <Relationship TargetMode="External" Target="https://www.legis.iowa.gov/docs/ico/chapter/321.pdf" Type="http://schemas.openxmlformats.org/officeDocument/2006/relationships/hyperlink" Id="rId14"/>
    <Relationship TargetMode="External" Target="https://www.legis.iowa.gov/docs/ico/chapter/321E.pdf" Type="http://schemas.openxmlformats.org/officeDocument/2006/relationships/hyperlink" Id="rId15"/>
    <Relationship TargetMode="External" Target="https://www.legis.iowa.gov/docs/ico/chapter/321E.12.pdf" Type="http://schemas.openxmlformats.org/officeDocument/2006/relationships/hyperlink" Id="rId16"/>
    <Relationship TargetMode="External" Target="https://www.legis.iowa.gov/docs/ico/chapter/321E.15.pdf" Type="http://schemas.openxmlformats.org/officeDocument/2006/relationships/hyperlink" Id="rId1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