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color w:val="000000"/>
          <w:sz w:val="16"/>
        </w:rPr>
        <w:t>PRIMARY ROAD EXTENSIONS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150</w:t>
      </w:r>
    </w:p>
    <w:p>
      <w:pPr>
        <w:spacing w:before="0" w:after="0"/>
        <w:ind w:left="120"/>
        <w:jc w:val="center"/>
      </w:pPr>
      <w:r>
        <w:rPr>
          <w:rFonts w:ascii="Times New Roman" w:hAnsi="Times New Roman"/>
          <w:b w:val="false"/>
          <w:i w:val="false"/>
          <w:color w:val="000000"/>
          <w:sz w:val="21"/>
        </w:rPr>
        <w:t>IMPROVEMENTS AND MAINTENANCE ON PRIMARY ROAD EXTENSIONS</w:t>
      </w:r>
    </w:p>
    <w:p>
      <w:pPr>
        <w:spacing w:before="0" w:after="0"/>
        <w:ind w:left="120"/>
        <w:jc w:val="center"/>
      </w:pPr>
      <w:r>
        <w:rPr>
          <w:rFonts w:ascii="Times New Roman" w:hAnsi="Times New Roman"/>
          <w:b w:val="false"/>
          <w:i w:val="false"/>
          <w:color w:val="000000"/>
          <w:sz w:val="14"/>
        </w:rPr>
        <w:t>[Prior to 6/3/87, Transportation Department[820]—(06,L)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5/20/31</w:t>
      </w:r>
    </w:p>
    <w:p>
      <w:pPr>
        <w:spacing w:before="0" w:after="0"/>
        <w:ind w:left="120"/>
        <w:jc w:val="both"/>
      </w:pPr>
      <w:r>
        <w:rPr>
          <w:rFonts w:ascii="Times New Roman" w:hAnsi="Times New Roman"/>
          <w:b/>
          <w:i w:val="false"/>
          <w:color w:val="000000"/>
          <w:sz w:val="22"/>
        </w:rPr>
        <w:t>761—150.1</w:t>
      </w:r>
      <w:r>
        <w:rPr>
          <w:rFonts w:ascii="Times New Roman" w:hAnsi="Times New Roman"/>
          <w:b/>
          <w:i w:val="false"/>
          <w:color w:val="000000"/>
          <w:sz w:val="22"/>
        </w:rPr>
        <w:t xml:space="preserve">(306,306A,307,318,362)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150.1(1)</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Information regarding this chapter is available from the Maintenance Bureau, Iowa Department of Transportation, 800 Lincoln Way, Ames, Iowa 50010; telephone 515.239.1547.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“Access control limits”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area where the department has acquired access rights in accordance with </w:t>
      </w:r>
      <w:hyperlink r:id="rId5">
        <w:r>
          <w:rPr>
            <w:rStyle w:val="Hyperlink"/>
            <w:rFonts w:ascii="Times New Roman" w:hAnsi="Times New Roman"/>
            <w:b w:val="false"/>
            <w:i w:val="false"/>
            <w:color w:val="000000"/>
            <w:sz w:val="22"/>
          </w:rPr>
          <w:t>761—Chapter 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municipal corporation as defined in Iowa Code section </w:t>
      </w:r>
      <w:hyperlink r:id="rId6">
        <w:r>
          <w:rPr>
            <w:rStyle w:val="Hyperlink"/>
            <w:rFonts w:ascii="Times New Roman" w:hAnsi="Times New Roman"/>
            <w:b w:val="false"/>
            <w:i w:val="false"/>
            <w:color w:val="000000"/>
            <w:sz w:val="22"/>
          </w:rPr>
          <w:t>362.2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“Curbed cross section”</w:t>
      </w:r>
      <w:r>
        <w:rPr>
          <w:rFonts w:ascii="Times New Roman" w:hAnsi="Times New Roman"/>
          <w:b w:val="false"/>
          <w:i w:val="false"/>
          <w:color w:val="000000"/>
          <w:sz w:val="22"/>
        </w:rPr>
        <w:t> </w:t>
      </w:r>
      <w:r>
        <w:rPr>
          <w:rFonts w:ascii="Times New Roman" w:hAnsi="Times New Roman"/>
          <w:b w:val="false"/>
          <w:i w:val="false"/>
          <w:color w:val="000000"/>
          <w:sz w:val="22"/>
        </w:rPr>
        <w:t>means a roadway with outside raised paved edges or rims (commonly called “curbs”) used for storm water drainage. Raised medians or inside curbs alone are not sufficient to constitute a curbed cross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“Encroachment”</w:t>
      </w:r>
      <w:r>
        <w:rPr>
          <w:rFonts w:ascii="Times New Roman" w:hAnsi="Times New Roman"/>
          <w:b w:val="false"/>
          <w:i w:val="false"/>
          <w:color w:val="000000"/>
          <w:sz w:val="22"/>
        </w:rPr>
        <w:t> </w:t>
      </w:r>
      <w:r>
        <w:rPr>
          <w:rFonts w:ascii="Times New Roman" w:hAnsi="Times New Roman"/>
          <w:b w:val="false"/>
          <w:i w:val="false"/>
          <w:color w:val="000000"/>
          <w:sz w:val="22"/>
        </w:rPr>
        <w:t>means an item that is supported or located on the highway right-of-way or that overhangs into the airspace of the highway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“Freeway”</w:t>
      </w:r>
      <w:r>
        <w:rPr>
          <w:rFonts w:ascii="Times New Roman" w:hAnsi="Times New Roman"/>
          <w:b w:val="false"/>
          <w:i w:val="false"/>
          <w:color w:val="000000"/>
          <w:sz w:val="22"/>
        </w:rPr>
        <w:t> </w:t>
      </w:r>
      <w:r>
        <w:rPr>
          <w:rFonts w:ascii="Times New Roman" w:hAnsi="Times New Roman"/>
          <w:b w:val="false"/>
          <w:i w:val="false"/>
          <w:color w:val="000000"/>
          <w:sz w:val="22"/>
        </w:rPr>
        <w:t>means a fully controlled access primary highway. The rights of ingress and egress from abutting properties have been legally eliminated by the department. Permanent access to the freeway is allowed only at interchange locations. For the purpose of this chapter, a freeway is generally five or more miles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“MUTCD”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“Manual on Uniform Traffic Control Devices” as adopted in </w:t>
      </w:r>
      <w:hyperlink r:id="rId7">
        <w:r>
          <w:rPr>
            <w:rStyle w:val="Hyperlink"/>
            <w:rFonts w:ascii="Times New Roman" w:hAnsi="Times New Roman"/>
            <w:b w:val="false"/>
            <w:i w:val="false"/>
            <w:color w:val="000000"/>
            <w:sz w:val="22"/>
          </w:rPr>
          <w:t>761—Chapter 130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“Nonfreeway primary highway”</w:t>
      </w:r>
      <w:r>
        <w:rPr>
          <w:rFonts w:ascii="Times New Roman" w:hAnsi="Times New Roman"/>
          <w:b w:val="false"/>
          <w:i w:val="false"/>
          <w:color w:val="000000"/>
          <w:sz w:val="22"/>
        </w:rPr>
        <w:t> </w:t>
      </w:r>
      <w:r>
        <w:rPr>
          <w:rFonts w:ascii="Times New Roman" w:hAnsi="Times New Roman"/>
          <w:b w:val="false"/>
          <w:i w:val="false"/>
          <w:color w:val="000000"/>
          <w:sz w:val="22"/>
        </w:rPr>
        <w:t>means a primary highway that is not a freeway.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“Obstruction”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318.1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“Right-of-way”</w:t>
      </w:r>
      <w:r>
        <w:rPr>
          <w:rFonts w:ascii="Times New Roman" w:hAnsi="Times New Roman"/>
          <w:b w:val="false"/>
          <w:i w:val="false"/>
          <w:color w:val="000000"/>
          <w:sz w:val="22"/>
        </w:rPr>
        <w:t> </w:t>
      </w:r>
      <w:r>
        <w:rPr>
          <w:rFonts w:ascii="Times New Roman" w:hAnsi="Times New Roman"/>
          <w:b w:val="false"/>
          <w:i w:val="false"/>
          <w:color w:val="000000"/>
          <w:sz w:val="22"/>
        </w:rPr>
        <w:t>means the land for any public road, street or highway, including the entire area between the property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“Urban-state traffic engineering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“U-STEP”</w:t>
      </w:r>
      <w:r>
        <w:rPr>
          <w:rFonts w:ascii="Times New Roman" w:hAnsi="Times New Roman"/>
          <w:b w:val="false"/>
          <w:i w:val="false"/>
          <w:color w:val="000000"/>
          <w:sz w:val="22"/>
        </w:rPr>
        <w:t> </w:t>
      </w:r>
      <w:r>
        <w:rPr>
          <w:rFonts w:ascii="Times New Roman" w:hAnsi="Times New Roman"/>
          <w:b w:val="false"/>
          <w:i w:val="false"/>
          <w:color w:val="000000"/>
          <w:sz w:val="22"/>
        </w:rPr>
        <w:t xml:space="preserve">refers to a department program that is intended for use by any Iowa city in order to solve traffic operations and safety problems on primary roads in Iowa cities as documented on the department’s “Grants and Programs” website at </w:t>
      </w:r>
      <w:hyperlink r:id="rId9">
        <w:r>
          <w:rPr>
            <w:rStyle w:val="Hyperlink"/>
            <w:rFonts w:ascii="Times New Roman" w:hAnsi="Times New Roman"/>
            <w:b w:val="false"/>
            <w:i w:val="false"/>
            <w:color w:val="000000"/>
            <w:sz w:val="22"/>
            <w:u w:val="single"/>
          </w:rPr>
          <w:t>www.iowadot.gov/transportation-development/grant-programs/grant-program-list</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“Utility”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306A.13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306.2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306.3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306A.13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15">
        <w:r>
          <w:rPr>
            <w:rStyle w:val="Hyperlink"/>
            <w:rFonts w:ascii="Times New Roman" w:hAnsi="Times New Roman"/>
            <w:b w:val="false"/>
            <w:i w:val="false"/>
            <w:color w:val="000000"/>
            <w:sz w:val="22"/>
          </w:rPr>
          <w:t>318.1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362.2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0213D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761—150.2</w:t>
      </w:r>
      <w:r>
        <w:rPr>
          <w:rFonts w:ascii="Times New Roman" w:hAnsi="Times New Roman"/>
          <w:b/>
          <w:i w:val="false"/>
          <w:color w:val="000000"/>
          <w:sz w:val="22"/>
        </w:rPr>
        <w:t xml:space="preserve">(306,306A,307,313,314) </w:t>
      </w:r>
      <w:r>
        <w:rPr>
          <w:rFonts w:ascii="Times New Roman" w:hAnsi="Times New Roman"/>
          <w:b/>
          <w:i w:val="false"/>
          <w:color w:val="000000"/>
          <w:sz w:val="22"/>
        </w:rPr>
        <w:t xml:space="preserve">Improvements and maintenance on extensions of freeways.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150.2(1)</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Except as otherwise provided, the department shall be responsible for all right-of-way and construction costs associated with the construction of freeway extensions.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city shall be responsible for providing, without cost to the department, all necessary rights-of-way that involve dedicated streets or alleys.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may be responsible for providing, without cost to the department, all necessary rights-of-way that involve other city-owned lands, except parklands, subject to the condition that the department may reimburse the city for the functional replacement value of improved property and advanced purchases negotiated by the city for project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Outside the access control limits, the department shall be responsible for the costs of construction of longitudinal and outlet storm sewers made necessary by highway construction in the proportion that the street right-of-way of the primary road extension bears to the total drainage area to be served by the proposed sewers. The city shall be responsible for the remaining portion of storm sewer costs not paid for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responsible for all storm sewer-related costs within the access control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150.2(2)</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The department shall enter into an agreement with a city regarding the maintenance of primary roads within the corporate city limits. This is intended to include corporate line roads, when appropriate. Unless otherwise mutually agreed to and specified in the agreement, the maintenance of freeway extensions within the corporate city limits, including corporate line roads,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responsible for all maintenance costs on the through roadway, the on and off ramps, and the roadside features from right-of-way line to right-of-way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city streets cross the freeway, the department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Roadside maintenance within the freeway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Surface drainage of the freeway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Traffic signs and pavement markings required for freeway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Guardrail at piers and guardrail at bridge approaches.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Expansion relief joints in approach pavement and approach panel leveling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All maintenance of bridges, including deck repair, structural repair, berm slope protection, painting, and inspection, except as noted in paragraph </w:t>
      </w:r>
      <w:hyperlink r:id="rId17">
        <w:r>
          <w:rPr>
            <w:rStyle w:val="Hyperlink"/>
            <w:rFonts w:ascii="Times New Roman" w:hAnsi="Times New Roman"/>
            <w:b w:val="false"/>
            <w:i w:val="false"/>
            <w:color w:val="000000"/>
            <w:sz w:val="22"/>
          </w:rPr>
          <w:t>150.2(2)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Graffiti removal on bridges and abutments within the freeway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city streets cross the freeway, the city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roadside maintenance outside the freeway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pavement, subgrade and shoulder maintenance on the cross street except expansion relief joints and bridge approach panel leveling or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traffic lane markings on the cross street.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Snow removal on the cross street, including bridges over the freeway and through ramp terminals.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Cleaning and sweeping bridge decks on streets crossing over the freeway.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city shall be responsible for maintenance and repair of pedestrian overpasses and underpasses, including snow removal, painting, lighting and structural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Should local service roads or streets be constructed as a part of a project, upon completion they shall become a part of the city street system. The department shall not be responsible for the maintenance of these roads or streets and corresponding drainage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150.2(3)</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 of installation of lighting on the main-traveled-way lanes and the on and off ramps, including the terminals with cross streets when the department determines that lighting is required under established warrants.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energy and maintenance costs of lighting on the main-traveled-way lanes.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energy and maintenance costs of lighting through interchange areas and ramps at interchanges between freeways that do not provide service to local streets.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energy and maintenance costs of lighting in interchange areas at interchanges between freeways and primary roads that are on corporate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At interchanges with city cross streets, the energy and maintenance costs of lighting on the main-traveled-way lanes, on and off ramps, ramp terminals, and, when the department determines full interchange lighting is required, the cross street between the outermost ramp terminals.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installation, energy and maintenance costs of any lighting on cross streets in advance of interchanges and between the outermost ramp terminals at interchanges where the department determines partial interchange lighting or no lighting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installation, energy and maintenance costs of any lighting on pedestrian overpasses, pedestrian underpasses, bicycle overpasses or bicycle underpasses. The city may elect to provide lighting at its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Warrants for the lighting of freeways shall be according to the 2018 “AASHTO Roadway Lighting Design Guide.” The AASHTO publication may be ordered from the website </w:t>
      </w:r>
      <w:hyperlink r:id="rId18">
        <w:r>
          <w:rPr>
            <w:rStyle w:val="Hyperlink"/>
            <w:rFonts w:ascii="Times New Roman" w:hAnsi="Times New Roman"/>
            <w:b w:val="false"/>
            <w:i w:val="false"/>
            <w:color w:val="000000"/>
            <w:sz w:val="22"/>
            <w:u w:val="single"/>
          </w:rPr>
          <w:t>www.transportation.org</w:t>
        </w:r>
      </w:hyperlink>
      <w:r>
        <w:rPr>
          <w:rFonts w:ascii="Times New Roman" w:hAnsi="Times New Roman"/>
          <w:b w:val="false"/>
          <w:i w:val="false"/>
          <w:color w:val="000000"/>
          <w:sz w:val="22"/>
        </w:rPr>
        <w:t>. The publication may be inspected at the department’s maintenance bureau.</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306.4</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306.42</w:t>
        </w:r>
      </w:hyperlink>
      <w:r>
        <w:rPr>
          <w:rFonts w:ascii="Times New Roman" w:hAnsi="Times New Roman"/>
          <w:b w:val="false"/>
          <w:i w:val="false"/>
          <w:color w:val="000000"/>
          <w:sz w:val="22"/>
        </w:rPr>
        <w:t>, </w:t>
      </w:r>
      <w:hyperlink r:id="rId21">
        <w:r>
          <w:rPr>
            <w:rStyle w:val="Hyperlink"/>
            <w:rFonts w:ascii="Times New Roman" w:hAnsi="Times New Roman"/>
            <w:b w:val="false"/>
            <w:i w:val="false"/>
            <w:color w:val="000000"/>
            <w:sz w:val="22"/>
          </w:rPr>
          <w:t>307.12(1)</w:t>
        </w:r>
        <w:r>
          <w:rPr>
            <w:rFonts w:ascii="Times New Roman" w:hAnsi="Times New Roman"/>
            <w:b w:val="false"/>
            <w:i/>
            <w:color w:val="000000"/>
            <w:sz w:val="22"/>
          </w:rPr>
          <w:t>“j,”</w:t>
        </w:r>
      </w:hyperlink>
      <w:r>
        <w:rPr>
          <w:rFonts w:ascii="Times New Roman" w:hAnsi="Times New Roman"/>
          <w:b w:val="false"/>
          <w:i w:val="false"/>
          <w:color w:val="000000"/>
          <w:sz w:val="22"/>
        </w:rPr>
        <w:t> </w:t>
      </w:r>
      <w:hyperlink r:id="rId22">
        <w:r>
          <w:rPr>
            <w:rStyle w:val="Hyperlink"/>
            <w:rFonts w:ascii="Times New Roman" w:hAnsi="Times New Roman"/>
            <w:b w:val="false"/>
            <w:i w:val="false"/>
            <w:color w:val="000000"/>
            <w:sz w:val="22"/>
          </w:rPr>
          <w:t>313.4</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313.5</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313.21</w:t>
        </w:r>
      </w:hyperlink>
      <w:r>
        <w:rPr>
          <w:rFonts w:ascii="Times New Roman" w:hAnsi="Times New Roman"/>
          <w:b w:val="false"/>
          <w:i w:val="false"/>
          <w:color w:val="000000"/>
          <w:sz w:val="22"/>
        </w:rPr>
        <w:t xml:space="preserve"> through </w:t>
      </w:r>
      <w:hyperlink r:id="rId25">
        <w:r>
          <w:rPr>
            <w:rStyle w:val="Hyperlink"/>
            <w:rFonts w:ascii="Times New Roman" w:hAnsi="Times New Roman"/>
            <w:b w:val="false"/>
            <w:i w:val="false"/>
            <w:color w:val="000000"/>
            <w:sz w:val="22"/>
          </w:rPr>
          <w:t>313.24</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313.27</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313.36</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314.5</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314.6</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chapter 306A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0213D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761—150.3</w:t>
      </w:r>
      <w:r>
        <w:rPr>
          <w:rFonts w:ascii="Times New Roman" w:hAnsi="Times New Roman"/>
          <w:b/>
          <w:i w:val="false"/>
          <w:color w:val="000000"/>
          <w:sz w:val="22"/>
        </w:rPr>
        <w:t xml:space="preserve">(306,306A,307,309,313,314,321E) </w:t>
      </w:r>
      <w:r>
        <w:rPr>
          <w:rFonts w:ascii="Times New Roman" w:hAnsi="Times New Roman"/>
          <w:b/>
          <w:i w:val="false"/>
          <w:color w:val="000000"/>
          <w:sz w:val="22"/>
        </w:rPr>
        <w:t xml:space="preserve">Improvements and maintenance on extensions of nonfreeway primary highways.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150.3(1)</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be responsible for all right-of-way and construction costs to construct nonfreeway primary highway extensions to the minimum design criteria as established by the department. Construction improvement costs beyond minimum design criteria shall be the responsibility of the city, as specified in the project agreement. Minimum design criteria shall be in accordance with “A Policy on Geometric Design of Highways and Streets, 2018” (Seventh Edition AASHTO Green Book). The AASHTO publication may be ordered from the website </w:t>
      </w:r>
      <w:hyperlink r:id="rId31">
        <w:r>
          <w:rPr>
            <w:rStyle w:val="Hyperlink"/>
            <w:rFonts w:ascii="Times New Roman" w:hAnsi="Times New Roman"/>
            <w:b w:val="false"/>
            <w:i w:val="false"/>
            <w:color w:val="000000"/>
            <w:sz w:val="22"/>
            <w:u w:val="single"/>
          </w:rPr>
          <w:t>www.transportation.org</w:t>
        </w:r>
      </w:hyperlink>
      <w:r>
        <w:rPr>
          <w:rFonts w:ascii="Times New Roman" w:hAnsi="Times New Roman"/>
          <w:b w:val="false"/>
          <w:i w:val="false"/>
          <w:color w:val="000000"/>
          <w:sz w:val="22"/>
        </w:rPr>
        <w:t>. The publication may be inspected at the department’s maintenance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shall be responsible for providing, without cost to the department, all necessary rights-of-way that involve dedicated streets or alleys.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city may be responsible for providing, without cost to the department, all necessary rights-of-way that involve other city-owned lands, except parklands, subject to the condition that the department may reimburse the city for the functional replacement value of improved property and advanced purchases negotiated by the city for project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city shall take all necessary legal action to discontinue and prohibit any past or present use of project rights-of-way for private purposes. The city shall prevent any future encroachment or obstruction within the limits of project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responsible for the costs of construction of longitudinal and outlet storm sewers made necessary by highway construction and construction of local service roads developed as a part of the construction or reconstruction of the through traffic lanes in the proportion that the right-of-way of the primary road extension bears to the total drainage area to be served by the proposed sewers. The city shall be responsible for the remaining portion of storm sewer costs not paid for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Unless otherwise mutually agreed to and specified in the project agreement, the department shall be responsible for the cost of acquiring rights-of-way and construction of local service roads developed as a part of the construction or reconstruction of the through traffic lanes.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150.3(2)</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The department shall enter into an agreement with a city regarding the maintenance of primary roads within the corporate city limits. This is intended to include corporate line roads, when appropriate. Unless otherwise mutually agreed to and specified in the agreement, the maintenance of nonfreeway primary highway extensions within the corporate city limits, including corporate line roads,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primary roads constructed with a curbed cross section, the department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Maintenance and repairs to pavement and subgrade from face of curb to face of curb exclusive of parking lanes, culverts, intakes, manholes, public or private utilities, sanitary sewers and storm sewers.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Primary road signing for moving traffic as set out in subrule </w:t>
      </w:r>
      <w:hyperlink r:id="rId32">
        <w:r>
          <w:rPr>
            <w:rStyle w:val="Hyperlink"/>
            <w:rFonts w:ascii="Times New Roman" w:hAnsi="Times New Roman"/>
            <w:b w:val="false"/>
            <w:i w:val="false"/>
            <w:color w:val="000000"/>
            <w:sz w:val="22"/>
          </w:rPr>
          <w:t>150.4(1)</w:t>
        </w:r>
      </w:hyperlink>
      <w:r>
        <w:rPr>
          <w:rFonts w:ascii="Times New Roman" w:hAnsi="Times New Roman"/>
          <w:b w:val="false"/>
          <w:i w:val="false"/>
          <w:color w:val="000000"/>
          <w:sz w:val="22"/>
        </w:rPr>
        <w:t>, pavement markings for traffic lanes, guardrail and stop signs at intersecting streets.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Surface drainage only, within the limits of pavement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Plowing of snow from the traffic lanes of pavement and bridges and treatment of traffic lanes with abrasives and chemicals.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Inspection, painting and structural maintenance of bridges as defined in Iowa Code section </w:t>
      </w:r>
      <w:hyperlink r:id="rId33">
        <w:r>
          <w:rPr>
            <w:rStyle w:val="Hyperlink"/>
            <w:rFonts w:ascii="Times New Roman" w:hAnsi="Times New Roman"/>
            <w:b w:val="false"/>
            <w:i w:val="false"/>
            <w:color w:val="000000"/>
            <w:sz w:val="22"/>
          </w:rPr>
          <w:t>309.1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primary roads constructed with a rural cross section (no curb), the department shall be responsible for all maintenance, except tree removal, sidewalks, retaining walls and repairs due to utility construction and maintenance, which shall be the city’s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primary roads constructed with a curbed cross section, the city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Maintenance and repairs to pavement in parking and bicycle lanes, intersections beyond the limits of department pavement maintenance, curbs used to contain drainage, and repairs to all pavement due to utility construction, maintenance and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Painting of parking stalls, stop lines and crosswalks, and the installation and maintenance of flashing lights. Pavement markings shall conform to the MUTCD.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Maintenance of all storm sewers, manholes, intakes, catch basins and culverts used for collection and disposal of surface drainage.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Removal of snow windrowed by departmental plowing operations, removal of snow and ice from all areas outside the traffic lanes, loading or hauling of snow which the city considers necessary and removal of snow and ice from sidewalks on bridges used for pedestrian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Maintenance of sidewalks, retaining walls and all areas between curb and right-of-way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Cleaning, sweeping and washing of streets.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Maintenance and repair of pedestrian or bicycle overpasses and underpasses, including snow removal, painting and structural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Roundabout center islands.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city shall comply with the access control policy of the department as adopted in </w:t>
      </w:r>
      <w:hyperlink r:id="rId34">
        <w:r>
          <w:rPr>
            <w:rStyle w:val="Hyperlink"/>
            <w:rFonts w:ascii="Times New Roman" w:hAnsi="Times New Roman"/>
            <w:b w:val="false"/>
            <w:i w:val="false"/>
            <w:color w:val="000000"/>
            <w:sz w:val="22"/>
          </w:rPr>
          <w:t>761—Chapter 112</w:t>
        </w:r>
      </w:hyperlink>
      <w:r>
        <w:rPr>
          <w:rFonts w:ascii="Times New Roman" w:hAnsi="Times New Roman"/>
          <w:b w:val="false"/>
          <w:i w:val="false"/>
          <w:color w:val="000000"/>
          <w:sz w:val="22"/>
        </w:rPr>
        <w:t xml:space="preserve"> and obtain prior approval from the department for any changes to existing entrances or for the construction of new entrances.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Drainage district assessments levied against the primary road within the corporate limits of the city shall be shared equally by the department and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Should local service roads or streets be constructed as a part of a project, upon completion they shall become a part of the city street system. The department shall not be responsible for the maintenance of these roads or streets and corresponding drainage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150.3(3)</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be responsible for the installation, energy, and maintenance costs of lighting on extensions of nonfreeway primary highways. The city may elect to provide lighting at its own expense. However: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cities with a population of 5,000 or fewer, the department may elect to install interchange or intersection lighting and to be responsible for or to participate in the energy and maintenance costs of this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a new construction project that results in a predominately fully controlled access highway, but incorporates some nonfreeway segments, the department may elect to participate in the installation of lighting at conflict points if the city agrees to be responsible for the energy and maintenance costs of this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corporate line primary road junctions, the lighting shall be installed where necessary by the department in accordance with department warrants. The department shall be responsible for the installation costs. Unless otherwise agreed, the energy and maintenance costs shall be shared by the city and department in proportion to the number of luminaires in each jurisdiction as established by the corporate line. When and if the corporate line is extended to include any part of the lighting installation or a greater proportion of luminaires, the proportionate costs for maintenance and energy shall be redetermined on the basis of the number of luminaires in each jurisdiction as established by the new location of the corporate line.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
        <w:r>
          <w:rPr>
            <w:rStyle w:val="Hyperlink"/>
            <w:rFonts w:ascii="Times New Roman" w:hAnsi="Times New Roman"/>
            <w:b w:val="false"/>
            <w:i w:val="false"/>
            <w:color w:val="000000"/>
            <w:sz w:val="22"/>
          </w:rPr>
          <w:t>306.4</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306.42</w:t>
        </w:r>
      </w:hyperlink>
      <w:r>
        <w:rPr>
          <w:rFonts w:ascii="Times New Roman" w:hAnsi="Times New Roman"/>
          <w:b w:val="false"/>
          <w:i w:val="false"/>
          <w:color w:val="000000"/>
          <w:sz w:val="22"/>
        </w:rPr>
        <w:t>, </w:t>
      </w:r>
      <w:hyperlink r:id="rId3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38">
        <w:r>
          <w:rPr>
            <w:rStyle w:val="Hyperlink"/>
            <w:rFonts w:ascii="Times New Roman" w:hAnsi="Times New Roman"/>
            <w:b w:val="false"/>
            <w:i w:val="false"/>
            <w:color w:val="000000"/>
            <w:sz w:val="22"/>
          </w:rPr>
          <w:t>309.1</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313.5</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313.21</w:t>
        </w:r>
      </w:hyperlink>
      <w:r>
        <w:rPr>
          <w:rFonts w:ascii="Times New Roman" w:hAnsi="Times New Roman"/>
          <w:b w:val="false"/>
          <w:i w:val="false"/>
          <w:color w:val="000000"/>
          <w:sz w:val="22"/>
        </w:rPr>
        <w:t xml:space="preserve"> through </w:t>
      </w:r>
      <w:hyperlink r:id="rId41">
        <w:r>
          <w:rPr>
            <w:rStyle w:val="Hyperlink"/>
            <w:rFonts w:ascii="Times New Roman" w:hAnsi="Times New Roman"/>
            <w:b w:val="false"/>
            <w:i w:val="false"/>
            <w:color w:val="000000"/>
            <w:sz w:val="22"/>
          </w:rPr>
          <w:t>313.24</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313.27</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313.36</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314.5</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314.6</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chapter 306A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0213D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761—150.4</w:t>
      </w:r>
      <w:r>
        <w:rPr>
          <w:rFonts w:ascii="Times New Roman" w:hAnsi="Times New Roman"/>
          <w:b/>
          <w:i w:val="false"/>
          <w:color w:val="000000"/>
          <w:sz w:val="22"/>
        </w:rPr>
        <w:t xml:space="preserve">(306,306A,307,313,314,318) </w:t>
      </w:r>
      <w:r>
        <w:rPr>
          <w:rFonts w:ascii="Times New Roman" w:hAnsi="Times New Roman"/>
          <w:b/>
          <w:i w:val="false"/>
          <w:color w:val="000000"/>
          <w:sz w:val="22"/>
        </w:rPr>
        <w:t xml:space="preserve">General requirements for primary road extensions.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150.4(1)</w:t>
      </w:r>
      <w:r>
        <w:rPr>
          <w:rFonts w:ascii="Times New Roman" w:hAnsi="Times New Roman"/>
          <w:b w:val="false"/>
          <w:i w:val="false"/>
          <w:color w:val="000000"/>
          <w:sz w:val="22"/>
        </w:rPr>
        <w:t> </w:t>
      </w:r>
      <w:r>
        <w:rPr>
          <w:rFonts w:ascii="Times New Roman" w:hAnsi="Times New Roman"/>
          <w:b w:val="false"/>
          <w:i/>
          <w:color w:val="000000"/>
          <w:sz w:val="22"/>
        </w:rPr>
        <w:t xml:space="preserve">Signing.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responsible for permanent traffic control signing on primary road extensions.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be responsible for construction and maintenance work zone signing unless the work is being done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be responsible for street name signs, any regulatory parking signs that denote special regulations as may be determined by the city in cooperation with the department, and those signs that regulate parking as to time, hours and days of the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be responsible for signs facing traffic on primary road extensions that regulate traffic movements on city cross streets (one-way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“Business District” signs on primary road extensions may be permitted upon application by the city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signing within the right-of-way shall conform to the MUTCD.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150.4(2)</w:t>
      </w:r>
      <w:r>
        <w:rPr>
          <w:rFonts w:ascii="Times New Roman" w:hAnsi="Times New Roman"/>
          <w:b w:val="false"/>
          <w:i w:val="false"/>
          <w:color w:val="000000"/>
          <w:sz w:val="22"/>
        </w:rPr>
        <w:t> </w:t>
      </w:r>
      <w:r>
        <w:rPr>
          <w:rFonts w:ascii="Times New Roman" w:hAnsi="Times New Roman"/>
          <w:b w:val="false"/>
          <w:i/>
          <w:color w:val="000000"/>
          <w:sz w:val="22"/>
        </w:rPr>
        <w:t xml:space="preserve">Encroachments and obstructions.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city shall remove any existing obstructions within the highway right-of-way and prevent any future obstructions from occurring within the highway right-of-way in a manner consistent with Iowa Code chapter </w:t>
      </w:r>
      <w:hyperlink r:id="rId48">
        <w:r>
          <w:rPr>
            <w:rStyle w:val="Hyperlink"/>
            <w:rFonts w:ascii="Times New Roman" w:hAnsi="Times New Roman"/>
            <w:b w:val="false"/>
            <w:i w:val="false"/>
            <w:color w:val="000000"/>
            <w:sz w:val="22"/>
          </w:rPr>
          <w:t>318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city shall remove any existing encroachments and prevent any future encroachments from occurring within the highway right-of-way, except those authorized or permitted by the highway authority. Under no circumstances shall an overhanging sign or awning be allowed within two feet of the inside edge of the curb (also known as the face of the curb, which is that part of the curb that is next to traffic) or within two feet of the edge of the pavement in the absence of a curb. Any encroachments authorized or permitted by the highway authority shall be in accordance with Iowa Code chapter </w:t>
      </w:r>
      <w:hyperlink r:id="rId49">
        <w:r>
          <w:rPr>
            <w:rStyle w:val="Hyperlink"/>
            <w:rFonts w:ascii="Times New Roman" w:hAnsi="Times New Roman"/>
            <w:b w:val="false"/>
            <w:i w:val="false"/>
            <w:color w:val="000000"/>
            <w:sz w:val="22"/>
          </w:rPr>
          <w:t>318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150.4(3)</w:t>
      </w:r>
      <w:r>
        <w:rPr>
          <w:rFonts w:ascii="Times New Roman" w:hAnsi="Times New Roman"/>
          <w:b w:val="false"/>
          <w:i w:val="false"/>
          <w:color w:val="000000"/>
          <w:sz w:val="22"/>
        </w:rPr>
        <w:t> </w:t>
      </w:r>
      <w:r>
        <w:rPr>
          <w:rFonts w:ascii="Times New Roman" w:hAnsi="Times New Roman"/>
          <w:b w:val="false"/>
          <w:i/>
          <w:color w:val="000000"/>
          <w:sz w:val="22"/>
        </w:rPr>
        <w:t xml:space="preserve">Pedestrian, equestrian, and bicycle routes (sidewalks).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remove and replace portions of existing routes as required by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consider the impacts to pedestrian accommodation at all stages of the project development process and encourage pedestrian accommodation efforts when pedestrian accommodation is impacted by highway construction. The cost of pedestrian accommodation made at the time of the highway improvement may be considered an additional roadway construction cost. Providing pedestrian accommodation independent of a highway construction project may be considered with construction funding obtained from local jurisdictions or other federal and non-road use tax state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project is initiated by the department, the department shall fund 100 percent of all curb ramps, turning spaces, transitions, sidewalks, curb drops and pedestrian signals within the right-of-way of primary road extensions to meet the requirements of the Americans with Disabilities Act of 1990 (ADA) as amended by the ADA Amendments Act of 2008 (PL 110–325), codified at </w:t>
      </w:r>
      <w:r>
        <w:rPr>
          <w:rFonts w:ascii="Times New Roman" w:hAnsi="Times New Roman"/>
          <w:b w:val="false"/>
          <w:i w:val="false"/>
          <w:color w:val="000000"/>
          <w:sz w:val="22"/>
        </w:rPr>
        <w:t>42 U.S.C. 12101 et seq.</w:t>
      </w:r>
      <w:r>
        <w:rPr>
          <w:rFonts w:ascii="Times New Roman" w:hAnsi="Times New Roman"/>
          <w:b w:val="false"/>
          <w:i w:val="false"/>
          <w:color w:val="000000"/>
          <w:sz w:val="22"/>
        </w:rPr>
        <w:t>, if such improvements are in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project is initiated by a local jurisdiction, the department may participate by funding 55 percent of the cost of constructing curb ramps, turning spaces, transitions, sidewalks, curb drops and pedestrian signals on existing sidewalks within the right-of-way of primary road extensions to meet the requirements of the Americans with Disabilities Act if such improvements are in the project. However, departmental participation shall not exceed $250,000 per year for any one local jurisdiction and $5 million per year in total.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150.4(4)</w:t>
      </w:r>
      <w:r>
        <w:rPr>
          <w:rFonts w:ascii="Times New Roman" w:hAnsi="Times New Roman"/>
          <w:b w:val="false"/>
          <w:i w:val="false"/>
          <w:color w:val="000000"/>
          <w:sz w:val="22"/>
        </w:rPr>
        <w:t> </w:t>
      </w:r>
      <w:r>
        <w:rPr>
          <w:rFonts w:ascii="Times New Roman" w:hAnsi="Times New Roman"/>
          <w:b w:val="false"/>
          <w:i/>
          <w:color w:val="000000"/>
          <w:sz w:val="22"/>
        </w:rPr>
        <w:t xml:space="preserve">Overpasses and underpasses for pedestrian, equestrian, and bicycle routes.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initial construction of freeways and other relocated primary road extensions and when user-volumes and topographic conditions warrant the construction of a separation, the cost shall be shared between the department and the city on the basis of the current U-STEP cost apportionment.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participate in a city-initiated separation that is not included in the department’s “Five-Year Iowa Transportation Improvement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150.4(5)</w:t>
      </w:r>
      <w:r>
        <w:rPr>
          <w:rFonts w:ascii="Times New Roman" w:hAnsi="Times New Roman"/>
          <w:b w:val="false"/>
          <w:i w:val="false"/>
          <w:color w:val="000000"/>
          <w:sz w:val="22"/>
        </w:rPr>
        <w:t> </w:t>
      </w:r>
      <w:r>
        <w:rPr>
          <w:rFonts w:ascii="Times New Roman" w:hAnsi="Times New Roman"/>
          <w:b w:val="false"/>
          <w:i/>
          <w:color w:val="000000"/>
          <w:sz w:val="22"/>
        </w:rPr>
        <w:t xml:space="preserve">Utility relocation and removal.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city shall relocate or cause to be relocated, without cost to the department, all city-owned utilities necessary for construction when these utilities are within the existing street or alley right-of-way. The department shall reimburse the owner of a utility that is located on private right-of-way for the costs of relocation or removal, including the costs of installation in a new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city shall comply with the utility accommodation policy of the department as adopted in </w:t>
      </w:r>
      <w:hyperlink r:id="rId50">
        <w:r>
          <w:rPr>
            <w:rStyle w:val="Hyperlink"/>
            <w:rFonts w:ascii="Times New Roman" w:hAnsi="Times New Roman"/>
            <w:b w:val="false"/>
            <w:i w:val="false"/>
            <w:color w:val="000000"/>
            <w:sz w:val="22"/>
          </w:rPr>
          <w:t>761—Chapter 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150.4(6)</w:t>
      </w:r>
      <w:r>
        <w:rPr>
          <w:rFonts w:ascii="Times New Roman" w:hAnsi="Times New Roman"/>
          <w:b w:val="false"/>
          <w:i w:val="false"/>
          <w:color w:val="000000"/>
          <w:sz w:val="22"/>
        </w:rPr>
        <w:t> </w:t>
      </w:r>
      <w:r>
        <w:rPr>
          <w:rFonts w:ascii="Times New Roman" w:hAnsi="Times New Roman"/>
          <w:b w:val="false"/>
          <w:i/>
          <w:color w:val="000000"/>
          <w:sz w:val="22"/>
        </w:rPr>
        <w:t xml:space="preserve">Project concept statements and predesign project agreements for proposed construction projects.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early as possible after an urban project is included in the department’s “Five-Year Iowa Transportation Improvement Program,” a concept statement for the project shall be developed and shall be reviewed with the officials of the city prior to the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the design process, a predesign project agreement may be submitted to city officials for their approval. It shall include all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preliminary description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general concepts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Responsibilities for right-of-way acquisition, storm sewer costs and utility adjustment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parking and access control restrictions to be applied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Financial participation above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150.4(7)</w:t>
      </w:r>
      <w:r>
        <w:rPr>
          <w:rFonts w:ascii="Times New Roman" w:hAnsi="Times New Roman"/>
          <w:b w:val="false"/>
          <w:i w:val="false"/>
          <w:color w:val="000000"/>
          <w:sz w:val="22"/>
        </w:rPr>
        <w:t> </w:t>
      </w:r>
      <w:r>
        <w:rPr>
          <w:rFonts w:ascii="Times New Roman" w:hAnsi="Times New Roman"/>
          <w:b w:val="false"/>
          <w:i/>
          <w:color w:val="000000"/>
          <w:sz w:val="22"/>
        </w:rPr>
        <w:t xml:space="preserve">Preconstruction project agreements for proposed construction projects.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maintain a close liaison with the city during the development of the project plan so that all parties will be fully informed of the details involved in the proposed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plan is sufficiently complete to provide typical cross sections, plan and profile drawings and incidental details, the department shall submit a preconstruction project agreement, which shall include known design data, to city officials for their approval. Terms for reimbursement to the state and local financial participation shall be stated in this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Modifications to this agreement necessitated by design changes encountered during construction shall be made by an extra work order agreed to in writing by the city, the contractor,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150.4(8)</w:t>
      </w:r>
      <w:r>
        <w:rPr>
          <w:rFonts w:ascii="Times New Roman" w:hAnsi="Times New Roman"/>
          <w:b w:val="false"/>
          <w:i w:val="false"/>
          <w:color w:val="000000"/>
          <w:sz w:val="22"/>
        </w:rPr>
        <w:t> </w:t>
      </w:r>
      <w:r>
        <w:rPr>
          <w:rFonts w:ascii="Times New Roman" w:hAnsi="Times New Roman"/>
          <w:b w:val="false"/>
          <w:i/>
          <w:color w:val="000000"/>
          <w:sz w:val="22"/>
        </w:rPr>
        <w:t xml:space="preserve">Traffic signals.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traffic signal installations shall meet the standards and warrants established in the MUTCD.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replacing pavement or adding lanes, the department may, by agreement, install or replace warranted traffic signals (including pedestrian-only signals) at no cost to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new or upgraded traffic signals (including pedestrian-only signals) are part of a pavement maintenance or stand-alone traffic signal project, the department may, by agreement, participate in installation costs with its maximum share limited to that based on the current U-STEP cost-sharing policy. The city is responsible for preparing plans, awarding the contract, supervising installation, and covering the remaining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Signal modifications to coordinate with other city systems (outside the primary road extension system) are the city’s full financial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fund signals intended solely for commercial use or signalization of primary road stub routes ending within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does not assume ownership or responsibility for any energy or maintenance costs for traffic signals.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Signal phasing, initial and future, as well as timing and coordination between intersections shall be coordinated between the department and the 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150.4(9)</w:t>
      </w:r>
      <w:r>
        <w:rPr>
          <w:rFonts w:ascii="Times New Roman" w:hAnsi="Times New Roman"/>
          <w:b w:val="false"/>
          <w:i w:val="false"/>
          <w:color w:val="000000"/>
          <w:sz w:val="22"/>
        </w:rPr>
        <w:t> </w:t>
      </w:r>
      <w:r>
        <w:rPr>
          <w:rFonts w:ascii="Times New Roman" w:hAnsi="Times New Roman"/>
          <w:b w:val="false"/>
          <w:i/>
          <w:color w:val="000000"/>
          <w:sz w:val="22"/>
        </w:rPr>
        <w:t xml:space="preserve">Overdimensional and overweight vehicles. </w:t>
      </w:r>
      <w:r>
        <w:rPr>
          <w:rFonts w:ascii="Times New Roman" w:hAnsi="Times New Roman"/>
          <w:b w:val="false"/>
          <w:i w:val="false"/>
          <w:color w:val="000000"/>
          <w:sz w:val="22"/>
        </w:rPr>
        <w:t>The city shall comply with all current statutes, rules and regulations pertaining to overdimensional and overweight vehicles using primary roads when issuing special permits for overdimensional and overweight vehicles.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1">
        <w:r>
          <w:rPr>
            <w:rStyle w:val="Hyperlink"/>
            <w:rFonts w:ascii="Times New Roman" w:hAnsi="Times New Roman"/>
            <w:b w:val="false"/>
            <w:i w:val="false"/>
            <w:color w:val="000000"/>
            <w:sz w:val="22"/>
          </w:rPr>
          <w:t>306.4</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53">
        <w:r>
          <w:rPr>
            <w:rStyle w:val="Hyperlink"/>
            <w:rFonts w:ascii="Times New Roman" w:hAnsi="Times New Roman"/>
            <w:b w:val="false"/>
            <w:i w:val="false"/>
            <w:color w:val="000000"/>
            <w:sz w:val="22"/>
          </w:rPr>
          <w:t>313.21</w:t>
        </w:r>
      </w:hyperlink>
      <w:r>
        <w:rPr>
          <w:rFonts w:ascii="Times New Roman" w:hAnsi="Times New Roman"/>
          <w:b w:val="false"/>
          <w:i w:val="false"/>
          <w:color w:val="000000"/>
          <w:sz w:val="22"/>
        </w:rPr>
        <w:t xml:space="preserve"> through </w:t>
      </w:r>
      <w:hyperlink r:id="rId54">
        <w:r>
          <w:rPr>
            <w:rStyle w:val="Hyperlink"/>
            <w:rFonts w:ascii="Times New Roman" w:hAnsi="Times New Roman"/>
            <w:b w:val="false"/>
            <w:i w:val="false"/>
            <w:color w:val="000000"/>
            <w:sz w:val="22"/>
          </w:rPr>
          <w:t>313.24</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313.27</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313.36</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314.5</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314.6</w:t>
        </w:r>
      </w:hyperlink>
      <w:r>
        <w:rPr>
          <w:rFonts w:ascii="Times New Roman" w:hAnsi="Times New Roman"/>
          <w:b w:val="false"/>
          <w:i w:val="false"/>
          <w:color w:val="000000"/>
          <w:sz w:val="22"/>
        </w:rPr>
        <w:t xml:space="preserve"> and chapters </w:t>
      </w:r>
      <w:hyperlink r:id="rId59">
        <w:r>
          <w:rPr>
            <w:rStyle w:val="Hyperlink"/>
            <w:rFonts w:ascii="Times New Roman" w:hAnsi="Times New Roman"/>
            <w:b w:val="false"/>
            <w:i w:val="false"/>
            <w:color w:val="000000"/>
            <w:sz w:val="22"/>
          </w:rPr>
          <w:t>306A</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318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0213D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761—150.5</w:t>
      </w:r>
      <w:r>
        <w:rPr>
          <w:rFonts w:ascii="Times New Roman" w:hAnsi="Times New Roman"/>
          <w:b/>
          <w:i w:val="false"/>
          <w:color w:val="000000"/>
          <w:sz w:val="22"/>
        </w:rPr>
        <w:t xml:space="preserve">(17A,307) </w:t>
      </w:r>
      <w:r>
        <w:rPr>
          <w:rFonts w:ascii="Times New Roman" w:hAnsi="Times New Roman"/>
          <w:b/>
          <w:i w:val="false"/>
          <w:color w:val="000000"/>
          <w:sz w:val="22"/>
        </w:rPr>
        <w:t xml:space="preserve">Special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150.5(1)</w:t>
      </w:r>
      <w:r>
        <w:rPr>
          <w:rFonts w:ascii="Times New Roman" w:hAnsi="Times New Roman"/>
          <w:b w:val="false"/>
          <w:i w:val="false"/>
          <w:color w:val="000000"/>
          <w:sz w:val="22"/>
        </w:rPr>
        <w:t> </w:t>
      </w:r>
      <w:r>
        <w:rPr>
          <w:rFonts w:ascii="Times New Roman" w:hAnsi="Times New Roman"/>
          <w:b w:val="false"/>
          <w:i/>
          <w:color w:val="000000"/>
          <w:sz w:val="22"/>
        </w:rPr>
        <w:t xml:space="preserve">Waivers. </w:t>
      </w:r>
      <w:r>
        <w:rPr>
          <w:rFonts w:ascii="Times New Roman" w:hAnsi="Times New Roman"/>
          <w:b w:val="false"/>
          <w:i w:val="false"/>
          <w:color w:val="000000"/>
          <w:sz w:val="22"/>
        </w:rPr>
        <w:t xml:space="preserve">The director of transportation or the director’s designee may, in response to a written petition, waive provisions of this chapter in accordance with </w:t>
      </w:r>
      <w:hyperlink r:id="rId61">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xml:space="preserve">. The written petition must contain the information as required in </w:t>
      </w:r>
      <w:hyperlink r:id="rId62">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xml:space="preserve"> and shall be submitted to the Rules Administrator, Office of the Director, Iowa Department of Transportation, 800 Lincoln Way, Ames, Iowa 50010; or by email to the rules administrator’s email address listed on the department’s website at </w:t>
      </w:r>
      <w:hyperlink r:id="rId63">
        <w:r>
          <w:rPr>
            <w:rStyle w:val="Hyperlink"/>
            <w:rFonts w:ascii="Times New Roman" w:hAnsi="Times New Roman"/>
            <w:b w:val="false"/>
            <w:i w:val="false"/>
            <w:color w:val="000000"/>
            <w:sz w:val="22"/>
            <w:u w:val="single"/>
          </w:rPr>
          <w:t>www.iowadot.gov/administrativerules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150.5(2)</w:t>
      </w:r>
      <w:r>
        <w:rPr>
          <w:rFonts w:ascii="Times New Roman" w:hAnsi="Times New Roman"/>
          <w:b w:val="false"/>
          <w:i w:val="false"/>
          <w:color w:val="000000"/>
          <w:sz w:val="22"/>
        </w:rPr>
        <w:t> </w:t>
      </w:r>
      <w:r>
        <w:rPr>
          <w:rFonts w:ascii="Times New Roman" w:hAnsi="Times New Roman"/>
          <w:b w:val="false"/>
          <w:i/>
          <w:color w:val="000000"/>
          <w:sz w:val="22"/>
        </w:rPr>
        <w:t xml:space="preserve">Waivers involving interstate highways. </w:t>
      </w:r>
      <w:r>
        <w:rPr>
          <w:rFonts w:ascii="Times New Roman" w:hAnsi="Times New Roman"/>
          <w:b w:val="false"/>
          <w:i w:val="false"/>
          <w:color w:val="000000"/>
          <w:sz w:val="22"/>
        </w:rPr>
        <w:t>The director shall not waive these rules if the request involves the interstate highway system, including its ramps, without the approval of the Federal Highway Administration.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4">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0213D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4/4/85, Notice 2/13/85—published 4/24/85, effective 5/29/85]</w:t>
      </w:r>
    </w:p>
    <w:p>
      <w:pPr>
        <w:spacing w:before="0" w:after="0"/>
        <w:ind w:left="120"/>
        <w:jc w:val="center"/>
      </w:pPr>
      <w:r>
        <w:rPr>
          <w:rFonts w:ascii="Times New Roman" w:hAnsi="Times New Roman"/>
          <w:b w:val="false"/>
          <w:i w:val="false"/>
          <w:color w:val="000000"/>
          <w:sz w:val="21"/>
        </w:rPr>
        <w:t>[Filed emergency 7/18/85—published 8/14/85, effective 7/19/85]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8/26/88 after Notice of 7/13/88—published 9/21/88, effective 8/26/88]</w:t>
      </w:r>
    </w:p>
    <w:p>
      <w:pPr>
        <w:spacing w:before="0" w:after="0"/>
        <w:ind w:left="120"/>
        <w:jc w:val="center"/>
      </w:pPr>
      <w:r>
        <w:rPr>
          <w:rFonts w:ascii="Times New Roman" w:hAnsi="Times New Roman"/>
          <w:b w:val="false"/>
          <w:i w:val="false"/>
          <w:color w:val="000000"/>
          <w:sz w:val="21"/>
        </w:rPr>
        <w:t>[Filed 5/19/89, Notice 4/5/89—published 6/14/89, effective 7/19/89]</w:t>
      </w:r>
    </w:p>
    <w:p>
      <w:pPr>
        <w:spacing w:before="0" w:after="0"/>
        <w:ind w:left="120"/>
        <w:jc w:val="center"/>
      </w:pPr>
      <w:r>
        <w:rPr>
          <w:rFonts w:ascii="Times New Roman" w:hAnsi="Times New Roman"/>
          <w:b w:val="false"/>
          <w:i w:val="false"/>
          <w:color w:val="000000"/>
          <w:sz w:val="21"/>
        </w:rPr>
        <w:t>[Filed emergency 4/17/96 after Notice 3/13/96—published 5/8/96, effective 4/18/96]</w:t>
      </w:r>
    </w:p>
    <w:p>
      <w:pPr>
        <w:spacing w:before="0" w:after="0"/>
        <w:ind w:left="120"/>
        <w:jc w:val="center"/>
      </w:pPr>
      <w:r>
        <w:rPr>
          <w:rFonts w:ascii="Times New Roman" w:hAnsi="Times New Roman"/>
          <w:b w:val="false"/>
          <w:i w:val="false"/>
          <w:color w:val="000000"/>
          <w:sz w:val="21"/>
        </w:rPr>
        <w:t>[Filed 7/20/00, Notice 5/17/00—published 8/9/00, effective 9/13/00]</w:t>
      </w:r>
    </w:p>
    <w:p>
      <w:pPr>
        <w:spacing w:before="0" w:after="0"/>
        <w:ind w:left="120"/>
        <w:jc w:val="center"/>
      </w:pPr>
      <w:r>
        <w:rPr>
          <w:rFonts w:ascii="Times New Roman" w:hAnsi="Times New Roman"/>
          <w:b w:val="false"/>
          <w:i w:val="false"/>
          <w:color w:val="000000"/>
          <w:sz w:val="21"/>
        </w:rPr>
        <w:t>[Filed 9/10/02, Notice 7/10/02—published 10/2/02, effective 11/6/02]</w:t>
      </w:r>
    </w:p>
    <w:p>
      <w:pPr>
        <w:spacing w:before="0" w:after="0"/>
        <w:ind w:left="120"/>
        <w:jc w:val="center"/>
      </w:pPr>
      <w:r>
        <w:rPr>
          <w:rFonts w:ascii="Times New Roman" w:hAnsi="Times New Roman"/>
          <w:b w:val="false"/>
          <w:i w:val="false"/>
          <w:color w:val="000000"/>
          <w:sz w:val="21"/>
        </w:rPr>
        <w:t>[Filed ARC 0478C</w:t>
      </w:r>
      <w:r>
        <w:rPr>
          <w:rFonts w:ascii="Times New Roman" w:hAnsi="Times New Roman"/>
          <w:b w:val="false"/>
          <w:i w:val="false"/>
          <w:color w:val="000000"/>
          <w:sz w:val="21"/>
        </w:rPr>
        <w:t xml:space="preserve"> (Notice ARC 0333C, IAB 9/19/12)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3501C</w:t>
      </w:r>
      <w:r>
        <w:rPr>
          <w:rFonts w:ascii="Times New Roman" w:hAnsi="Times New Roman"/>
          <w:b w:val="false"/>
          <w:i w:val="false"/>
          <w:color w:val="000000"/>
          <w:sz w:val="21"/>
        </w:rPr>
        <w:t xml:space="preserve"> (Notice ARC 3367C, IAB 10/11/17)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5427C</w:t>
      </w:r>
      <w:r>
        <w:rPr>
          <w:rFonts w:ascii="Times New Roman" w:hAnsi="Times New Roman"/>
          <w:b w:val="false"/>
          <w:i w:val="false"/>
          <w:color w:val="000000"/>
          <w:sz w:val="21"/>
        </w:rPr>
        <w:t xml:space="preserve"> (Notice ARC 5244C, IAB 11/4/20)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[Editorial change: IAC Supplement 7/28/21]</w:t>
      </w:r>
    </w:p>
    <w:p>
      <w:pPr>
        <w:spacing w:before="0" w:after="0"/>
        <w:ind w:left="120"/>
        <w:jc w:val="center"/>
      </w:pPr>
      <w:r>
        <w:rPr>
          <w:rFonts w:ascii="Times New Roman" w:hAnsi="Times New Roman"/>
          <w:b w:val="false"/>
          <w:i w:val="false"/>
          <w:color w:val="000000"/>
          <w:sz w:val="21"/>
        </w:rPr>
        <w:t>[Filed ARC 6562C</w:t>
      </w:r>
      <w:r>
        <w:rPr>
          <w:rFonts w:ascii="Times New Roman" w:hAnsi="Times New Roman"/>
          <w:b w:val="false"/>
          <w:i w:val="false"/>
          <w:color w:val="000000"/>
          <w:sz w:val="21"/>
        </w:rPr>
        <w:t xml:space="preserve"> (Notice ARC 6434C, IAB 7/27/22)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0213D</w:t>
      </w:r>
      <w:r>
        <w:rPr>
          <w:rFonts w:ascii="Times New Roman" w:hAnsi="Times New Roman"/>
          <w:b w:val="false"/>
          <w:i w:val="false"/>
          <w:color w:val="000000"/>
          <w:sz w:val="21"/>
        </w:rPr>
        <w:t xml:space="preserve"> (Notice ARC 9880C, IAB 1/7/26)</w:t>
      </w:r>
      <w:r>
        <w:rPr>
          <w:rFonts w:ascii="Times New Roman" w:hAnsi="Times New Roman"/>
          <w:b w:val="false"/>
          <w:i w:val="false"/>
          <w:color w:val="000000"/>
          <w:sz w:val="21"/>
        </w:rPr>
        <w:t>, IAB 4/15/26, effective 5/20/26]</w:t>
      </w:r>
    </w:p>
    <w:p>
      <w:pPr>
        <w:spacing w:before="0" w:after="0"/>
        <w:ind w:left="120"/>
        <w:jc w:val="center"/>
      </w:pPr>
      <w:r>
        <w:rPr>
          <w:rFonts w:ascii="Times New Roman" w:hAnsi="Times New Roman"/>
          <w:b w:val="false"/>
          <w:i w:val="false"/>
          <w:color w:val="000000"/>
          <w:sz w:val="21"/>
        </w:rPr>
        <w:t>[Editorial change: IAC Supplement 6/24/26]</w:t>
      </w:r>
    </w:p>
    <w:sectPr>
      <w:footerReference r:id="rId6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61.112.pdf" Type="http://schemas.openxmlformats.org/officeDocument/2006/relationships/hyperlink" Id="rId5"/>
    <Relationship TargetMode="External" Target="https://www.legis.iowa.gov/docs/ico/chapter/362.2.pdf" Type="http://schemas.openxmlformats.org/officeDocument/2006/relationships/hyperlink" Id="rId6"/>
    <Relationship TargetMode="External" Target="https://www.legis.iowa.gov/docs/iac/chapter/761.130.pdf" Type="http://schemas.openxmlformats.org/officeDocument/2006/relationships/hyperlink" Id="rId7"/>
    <Relationship TargetMode="External" Target="https://www.legis.iowa.gov/docs/ico/chapter/318.1.pdf" Type="http://schemas.openxmlformats.org/officeDocument/2006/relationships/hyperlink" Id="rId8"/>
    <Relationship TargetMode="External" Target="http://www.iowadot.gov/transportation-development/grant-programs/grant-program-list" Type="http://schemas.openxmlformats.org/officeDocument/2006/relationships/hyperlink" Id="rId9"/>
    <Relationship TargetMode="External" Target="https://www.legis.iowa.gov/docs/ico/chapter/306A.13.pdf" Type="http://schemas.openxmlformats.org/officeDocument/2006/relationships/hyperlink" Id="rId10"/>
    <Relationship TargetMode="External" Target="https://www.legis.iowa.gov/docs/ico/chapter/306.2.pdf" Type="http://schemas.openxmlformats.org/officeDocument/2006/relationships/hyperlink" Id="rId11"/>
    <Relationship TargetMode="External" Target="https://www.legis.iowa.gov/docs/ico/chapter/306.3.pdf" Type="http://schemas.openxmlformats.org/officeDocument/2006/relationships/hyperlink" Id="rId12"/>
    <Relationship TargetMode="External" Target="https://www.legis.iowa.gov/docs/ico/chapter/306A.13.pdf" Type="http://schemas.openxmlformats.org/officeDocument/2006/relationships/hyperlink" Id="rId13"/>
    <Relationship TargetMode="External" Target="https://www.legis.iowa.gov/docs/ico/chapter/307.12.pdf" Type="http://schemas.openxmlformats.org/officeDocument/2006/relationships/hyperlink" Id="rId14"/>
    <Relationship TargetMode="External" Target="https://www.legis.iowa.gov/docs/ico/chapter/318.1.pdf" Type="http://schemas.openxmlformats.org/officeDocument/2006/relationships/hyperlink" Id="rId15"/>
    <Relationship TargetMode="External" Target="https://www.legis.iowa.gov/docs/ico/chapter/362.2.pdf" Type="http://schemas.openxmlformats.org/officeDocument/2006/relationships/hyperlink" Id="rId16"/>
    <Relationship TargetMode="External" Target="https://www.legis.iowa.gov/docs/iac/rule/761.150.2.pdf" Type="http://schemas.openxmlformats.org/officeDocument/2006/relationships/hyperlink" Id="rId17"/>
    <Relationship TargetMode="External" Target="http://www.transportation.org" Type="http://schemas.openxmlformats.org/officeDocument/2006/relationships/hyperlink" Id="rId18"/>
    <Relationship TargetMode="External" Target="https://www.legis.iowa.gov/docs/ico/chapter/306.4.pdf" Type="http://schemas.openxmlformats.org/officeDocument/2006/relationships/hyperlink" Id="rId19"/>
    <Relationship TargetMode="External" Target="https://www.legis.iowa.gov/docs/ico/chapter/306.42.pdf" Type="http://schemas.openxmlformats.org/officeDocument/2006/relationships/hyperlink" Id="rId20"/>
    <Relationship TargetMode="External" Target="https://www.legis.iowa.gov/docs/ico/chapter/307.12.pdf" Type="http://schemas.openxmlformats.org/officeDocument/2006/relationships/hyperlink" Id="rId21"/>
    <Relationship TargetMode="External" Target="https://www.legis.iowa.gov/docs/ico/chapter/313.4.pdf" Type="http://schemas.openxmlformats.org/officeDocument/2006/relationships/hyperlink" Id="rId22"/>
    <Relationship TargetMode="External" Target="https://www.legis.iowa.gov/docs/ico/chapter/313.5.pdf" Type="http://schemas.openxmlformats.org/officeDocument/2006/relationships/hyperlink" Id="rId23"/>
    <Relationship TargetMode="External" Target="https://www.legis.iowa.gov/docs/ico/chapter/313.21.pdf" Type="http://schemas.openxmlformats.org/officeDocument/2006/relationships/hyperlink" Id="rId24"/>
    <Relationship TargetMode="External" Target="https://www.legis.iowa.gov/docs/ico/chapter/313.24.pdf" Type="http://schemas.openxmlformats.org/officeDocument/2006/relationships/hyperlink" Id="rId25"/>
    <Relationship TargetMode="External" Target="https://www.legis.iowa.gov/docs/ico/chapter/313.27.pdf" Type="http://schemas.openxmlformats.org/officeDocument/2006/relationships/hyperlink" Id="rId26"/>
    <Relationship TargetMode="External" Target="https://www.legis.iowa.gov/docs/ico/chapter/313.36.pdf" Type="http://schemas.openxmlformats.org/officeDocument/2006/relationships/hyperlink" Id="rId27"/>
    <Relationship TargetMode="External" Target="https://www.legis.iowa.gov/docs/ico/chapter/314.5.pdf" Type="http://schemas.openxmlformats.org/officeDocument/2006/relationships/hyperlink" Id="rId28"/>
    <Relationship TargetMode="External" Target="https://www.legis.iowa.gov/docs/ico/chapter/314.6.pdf" Type="http://schemas.openxmlformats.org/officeDocument/2006/relationships/hyperlink" Id="rId29"/>
    <Relationship TargetMode="External" Target="https://www.legis.iowa.gov/docs/ico/chapter/306A.pdf" Type="http://schemas.openxmlformats.org/officeDocument/2006/relationships/hyperlink" Id="rId30"/>
    <Relationship TargetMode="External" Target="http://www.transportation.org" Type="http://schemas.openxmlformats.org/officeDocument/2006/relationships/hyperlink" Id="rId31"/>
    <Relationship TargetMode="External" Target="https://www.legis.iowa.gov/docs/iac/rule/761.150.4.pdf" Type="http://schemas.openxmlformats.org/officeDocument/2006/relationships/hyperlink" Id="rId32"/>
    <Relationship TargetMode="External" Target="https://www.legis.iowa.gov/docs/ico/chapter/309.1.pdf" Type="http://schemas.openxmlformats.org/officeDocument/2006/relationships/hyperlink" Id="rId33"/>
    <Relationship TargetMode="External" Target="https://www.legis.iowa.gov/docs/iac/chapter/761.112.pdf" Type="http://schemas.openxmlformats.org/officeDocument/2006/relationships/hyperlink" Id="rId34"/>
    <Relationship TargetMode="External" Target="https://www.legis.iowa.gov/docs/ico/chapter/306.4.pdf" Type="http://schemas.openxmlformats.org/officeDocument/2006/relationships/hyperlink" Id="rId35"/>
    <Relationship TargetMode="External" Target="https://www.legis.iowa.gov/docs/ico/chapter/306.42.pdf" Type="http://schemas.openxmlformats.org/officeDocument/2006/relationships/hyperlink" Id="rId36"/>
    <Relationship TargetMode="External" Target="https://www.legis.iowa.gov/docs/ico/chapter/307.12.pdf" Type="http://schemas.openxmlformats.org/officeDocument/2006/relationships/hyperlink" Id="rId37"/>
    <Relationship TargetMode="External" Target="https://www.legis.iowa.gov/docs/ico/chapter/309.1.pdf" Type="http://schemas.openxmlformats.org/officeDocument/2006/relationships/hyperlink" Id="rId38"/>
    <Relationship TargetMode="External" Target="https://www.legis.iowa.gov/docs/ico/chapter/313.5.pdf" Type="http://schemas.openxmlformats.org/officeDocument/2006/relationships/hyperlink" Id="rId39"/>
    <Relationship TargetMode="External" Target="https://www.legis.iowa.gov/docs/ico/chapter/313.21.pdf" Type="http://schemas.openxmlformats.org/officeDocument/2006/relationships/hyperlink" Id="rId40"/>
    <Relationship TargetMode="External" Target="https://www.legis.iowa.gov/docs/ico/chapter/313.24.pdf" Type="http://schemas.openxmlformats.org/officeDocument/2006/relationships/hyperlink" Id="rId41"/>
    <Relationship TargetMode="External" Target="https://www.legis.iowa.gov/docs/ico/chapter/313.27.pdf" Type="http://schemas.openxmlformats.org/officeDocument/2006/relationships/hyperlink" Id="rId42"/>
    <Relationship TargetMode="External" Target="https://www.legis.iowa.gov/docs/ico/chapter/313.36.pdf" Type="http://schemas.openxmlformats.org/officeDocument/2006/relationships/hyperlink" Id="rId43"/>
    <Relationship TargetMode="External" Target="https://www.legis.iowa.gov/docs/ico/chapter/314.5.pdf" Type="http://schemas.openxmlformats.org/officeDocument/2006/relationships/hyperlink" Id="rId44"/>
    <Relationship TargetMode="External" Target="https://www.legis.iowa.gov/docs/ico/chapter/314.6.pdf" Type="http://schemas.openxmlformats.org/officeDocument/2006/relationships/hyperlink" Id="rId45"/>
    <Relationship TargetMode="External" Target="https://www.legis.iowa.gov/docs/ico/chapter/321E.3.pdf" Type="http://schemas.openxmlformats.org/officeDocument/2006/relationships/hyperlink" Id="rId46"/>
    <Relationship TargetMode="External" Target="https://www.legis.iowa.gov/docs/ico/chapter/306A.pdf" Type="http://schemas.openxmlformats.org/officeDocument/2006/relationships/hyperlink" Id="rId47"/>
    <Relationship TargetMode="External" Target="https://www.legis.iowa.gov/docs/ico/chapter/318.pdf" Type="http://schemas.openxmlformats.org/officeDocument/2006/relationships/hyperlink" Id="rId48"/>
    <Relationship TargetMode="External" Target="https://www.legis.iowa.gov/docs/ico/chapter/318.pdf" Type="http://schemas.openxmlformats.org/officeDocument/2006/relationships/hyperlink" Id="rId49"/>
    <Relationship TargetMode="External" Target="https://www.legis.iowa.gov/docs/iac/chapter/761.115.pdf" Type="http://schemas.openxmlformats.org/officeDocument/2006/relationships/hyperlink" Id="rId50"/>
    <Relationship TargetMode="External" Target="https://www.legis.iowa.gov/docs/ico/chapter/306.4.pdf" Type="http://schemas.openxmlformats.org/officeDocument/2006/relationships/hyperlink" Id="rId51"/>
    <Relationship TargetMode="External" Target="https://www.legis.iowa.gov/docs/ico/chapter/307.12.pdf" Type="http://schemas.openxmlformats.org/officeDocument/2006/relationships/hyperlink" Id="rId52"/>
    <Relationship TargetMode="External" Target="https://www.legis.iowa.gov/docs/ico/chapter/313.21.pdf" Type="http://schemas.openxmlformats.org/officeDocument/2006/relationships/hyperlink" Id="rId53"/>
    <Relationship TargetMode="External" Target="https://www.legis.iowa.gov/docs/ico/chapter/313.24.pdf" Type="http://schemas.openxmlformats.org/officeDocument/2006/relationships/hyperlink" Id="rId54"/>
    <Relationship TargetMode="External" Target="https://www.legis.iowa.gov/docs/ico/chapter/313.27.pdf" Type="http://schemas.openxmlformats.org/officeDocument/2006/relationships/hyperlink" Id="rId55"/>
    <Relationship TargetMode="External" Target="https://www.legis.iowa.gov/docs/ico/chapter/313.36.pdf" Type="http://schemas.openxmlformats.org/officeDocument/2006/relationships/hyperlink" Id="rId56"/>
    <Relationship TargetMode="External" Target="https://www.legis.iowa.gov/docs/ico/chapter/314.5.pdf" Type="http://schemas.openxmlformats.org/officeDocument/2006/relationships/hyperlink" Id="rId57"/>
    <Relationship TargetMode="External" Target="https://www.legis.iowa.gov/docs/ico/chapter/314.6.pdf" Type="http://schemas.openxmlformats.org/officeDocument/2006/relationships/hyperlink" Id="rId58"/>
    <Relationship TargetMode="External" Target="https://www.legis.iowa.gov/docs/ico/chapter/306A.pdf" Type="http://schemas.openxmlformats.org/officeDocument/2006/relationships/hyperlink" Id="rId59"/>
    <Relationship TargetMode="External" Target="https://www.legis.iowa.gov/docs/ico/chapter/318.pdf" Type="http://schemas.openxmlformats.org/officeDocument/2006/relationships/hyperlink" Id="rId60"/>
    <Relationship TargetMode="External" Target="https://www.legis.iowa.gov/docs/iac/chapter/761.2504.pdf" Type="http://schemas.openxmlformats.org/officeDocument/2006/relationships/hyperlink" Id="rId61"/>
    <Relationship TargetMode="External" Target="https://www.legis.iowa.gov/docs/iac/chapter/761.2504.pdf" Type="http://schemas.openxmlformats.org/officeDocument/2006/relationships/hyperlink" Id="rId62"/>
    <Relationship TargetMode="External" Target="http://www.iowadot.gov/administrativerules" Type="http://schemas.openxmlformats.org/officeDocument/2006/relationships/hyperlink" Id="rId63"/>
    <Relationship TargetMode="External" Target="https://www.legis.iowa.gov/docs/ico/chapter/17A.9A.pdf" Type="http://schemas.openxmlformats.org/officeDocument/2006/relationships/hyperlink" Id="rId64"/>
    <Relationship TargetMode="External" Target="https://www.legis.iowa.gov/docs/ico/chapter/307.12.pdf" Type="http://schemas.openxmlformats.org/officeDocument/2006/relationships/hyperlink" Id="rId65"/>
    <Relationship Target="footer.xml" Type="http://schemas.openxmlformats.org/officeDocument/2006/relationships/footer" Id="rId6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