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TRAFFIC SIGNAL COORDINATION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5/20/31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761—143.1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(364)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“Arterial street”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U.S. or state numbered route, controlled access highway, or other major street or highway designated by the city within its respective jurisdiction as a part of a major arterial system of streets or highways.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“Coordination”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establishment of a timing relationship between adjacent traffic signals.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“Traffic signal”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permanently installed, electrically powered traffic control device by which traffic is alternately directed to stop and to proceed.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“Traffic signal system”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two or more traffic signals operating in a coordinated manner.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4/15/26, effective 5/20/26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761—143.2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(364)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applies to all cities with more than three traffic signals within the corporate limits.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4/15/26, effective 5/20/26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761—143.3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(364)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Conditions.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143.3(1)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a traffic engineering study documents that it is not practical, traffic signals within one-half mile of each other along an arterial street or in a network of intersecting arterial streets shall be operated as a traffic signal system.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143.3(2)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Traffic signal timing and operational plans are to be developed by the application of traffic engineering principles to provide maximum traffic flow efficiencies and safety for all users.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143.3(3)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traffic signal installations and operations are to comply with the department’s traffic control device manual.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4/15/26, effective 5/20/26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761—143.4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(364)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Contact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Information regarding this chapter is available from: Traffic and Safety Bureau, Iowa Department of Transportation, 800 Lincoln Way, Ames, Iowa 50010. Additional information and guidance may be found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www.iowadot.gov/consultants-contractors/traffic-safety/document-resource-library/traffic-safety-manual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4/15/26, effective 5/20/26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364.24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3/12/90, Notice 1/24/90—published 4/4/90, effective 5/9/90]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8/7/02, Notice 6/26/02—published 9/4/02, effective 10/9/02]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2984C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2863C, IAB 12/21/16)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3/15/17, effective 4/19/17]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0212D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9875C, IAB 1/7/26)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4/15/26, effective 5/20/26]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://www.iowadot.gov/consultants-contractors/traffic-safety/document-resource-library/traffic-safety-manual" Type="http://schemas.openxmlformats.org/officeDocument/2006/relationships/hyperlink" Id="rId5"/>
    <Relationship TargetMode="External" Target="https://www.legis.iowa.gov/docs/ico/chapter/364.24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