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CERTIFICATION OF USE AND WAIVERS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12/2/31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establishes the process for a certifying user,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to request a waiver to use a telecommunications provider other than the network.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request process.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Submission.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certifying user seeking a waiver from the use of the network shall submit a written request to the commission 15 days prior to a regularly scheduled meeting.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request must include a brief explanation of why the alternative telecommunications service is more cost-effective, is more operationally efficient, or better meets the specific technical needs of the user compared to the services available via the network.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Review and approval.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shall review the waiver request at a regularly scheduled meeting.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request demonstrates that the alternative service is in the best operational or financial interest of the certifying user, the commission shall grant the waiver.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written determination shall be issued to the user following the commission’s decision.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8D.3(3)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8D.9(2)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“b.”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3/21/97, Notice 1/15/97—published 4/9/97, effective 5/14/97]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9/21/07, Notice 6/20/07—published 10/10/07, effective 11/14/07]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0409C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0269C, IAB 8/8/12)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10/17/12, effective 11/21/12]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5828C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5635C, IAB 5/19/21)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8/11/21, effective 9/15/21]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0684D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0506D, IAB 9/2/26)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10/28/26, effective 12/2/26]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D.9.pdf" Type="http://schemas.openxmlformats.org/officeDocument/2006/relationships/hyperlink" Id="rId5"/>
    <Relationship TargetMode="External" Target="https://www.legis.iowa.gov/docs/ico/chapter/8D.3.pdf" Type="http://schemas.openxmlformats.org/officeDocument/2006/relationships/hyperlink" Id="rId6"/>
    <Relationship TargetMode="External" Target="https://www.legis.iowa.gov/docs/ico/chapter/8D.9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