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ASSET OWNERSHIP AND DEMARCATION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12/2/31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Asset ownership.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Network backbone.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network backbone (Part I) and the regional aggregation points (Part II) are the property of the state of Iowa and are managed and maintained by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Last mile connections.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Part III connections (the “last mile” to the authorized user) may be owned by the state, leased from private telecommunications providers, or owned by the authorized user.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State-owned.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the commission has constructed and owns the Part III connection, the commission is responsible for maintenance up to the demarcation point.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Leased.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the commission leases the Part III connection from a third-party provider, maintenance and repair responsibilities are governed by the terms of the lease agreement between the commission and the provider.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User-owned.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the authorized user owns the connection (e.g., fiber installed by a school district), the authorized user is solely responsible for maintenance and repair.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Demarcation point.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demarcation point (demarc) is the physical point where the commission’s responsibility for the network ends and the authorized user’s responsibility begins.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specified in a service agreement: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Fiber connections.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demarc is the termination panel or optical network terminal (ONT) installed by the commission at the authorized user’s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retains ownership and maintenance responsibility for the electronics (routers, switches) provided by the commission to deliver service up to the hand-off port on that device.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Internal wiring.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authorized user is responsible for all internal building wiring, cabling, cross-connects, and power beyond the demarcation point.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Equipment return and liability.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the termination of service, the authorized user shall permit the commission reasonable access to the premises to remove state-owned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authorized user constitutes a bailee of state property located on the user’s premises. The authorized user shall be liable for the cost of repair or replacement of any state-owned equipment that is lost, stolen, or damaged due to the negligence or willful misconduct of the user or its agents.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Surplus property.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dispose of obsolete or excess network assets in accordance with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751—17.3(8D)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3/21/97, Notice 1/15/97—published 4/9/97, effective 5/14/97]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0686D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0511D, IAB 9/2/26)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10/28/26, effective 12/2/26]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751.17.3.pdf" Type="http://schemas.openxmlformats.org/officeDocument/2006/relationships/hyperlink" Id="rId5"/>
    <Relationship TargetMode="External" Target="https://www.legis.iowa.gov/docs/ico/chapter/8D.3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