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“Pleadings”</w:t>
      </w:r>
      <w:r>
        <w:rPr>
          <w:rFonts w:ascii="Times New Roman" w:hAnsi="Times New Roman"/>
          <w:b w:val="false"/>
          <w:i w:val="false"/>
          <w:color w:val="000000"/>
          <w:sz w:val="22"/>
        </w:rPr>
        <w:t>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rule </w:t>
      </w:r>
      <w:hyperlink r:id="rId8">
        <w:r>
          <w:rPr>
            <w:rStyle w:val="Hyperlink"/>
            <w:rFonts w:ascii="Times New Roman" w:hAnsi="Times New Roman"/>
            <w:b w:val="false"/>
            <w:i w:val="false"/>
            <w:color w:val="000000"/>
            <w:sz w:val="22"/>
          </w:rPr>
          <w:t>701—2507.4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2506.11(2)</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2506.11(3)</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2506.11(4)</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2506.11(5)</w:t>
      </w:r>
      <w:r>
        <w:rPr>
          <w:rFonts w:ascii="Times New Roman" w:hAnsi="Times New Roman"/>
          <w:b w:val="false"/>
          <w:i w:val="false"/>
          <w:color w:val="000000"/>
          <w:sz w:val="22"/>
        </w:rPr>
        <w:t> </w:t>
      </w:r>
      <w:r>
        <w:rPr>
          <w:rFonts w:ascii="Times New Roman" w:hAnsi="Times New Roman"/>
          <w:b w:val="false"/>
          <w:i/>
          <w:color w:val="000000"/>
          <w:sz w:val="22"/>
        </w:rPr>
        <w:t xml:space="preserve">Alcohol-related 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 laws and rules applicable to the sale and distribution of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Applications for continuances can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order a party to furnish evidence of facts supporting or opposing the request. Notwithstanding the foregoing, each party is entitled to one continuance without the need of a good cause showing unless a continuance would cause the contested case proceeding to exceed a time limit set forth in another applicable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Court Rules to practice in an agency administrative action in accordance with Iowa Court Rule 31.14 is obligated to have an in-state attorney present at every interaction with the presiding officer. For matters related to Iowa Code chapters </w:t>
      </w:r>
      <w:hyperlink r:id="rId9">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Iowa Code section </w:t>
      </w:r>
      <w:hyperlink r:id="rId11">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govern who may represent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agency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3">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that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01.2507.4.pdf" Type="http://schemas.openxmlformats.org/officeDocument/2006/relationships/hyperlink" Id="rId8"/>
    <Relationship TargetMode="External" Target="https://www.legis.iowa.gov/docs/ico/chapter/421.pdf" Type="http://schemas.openxmlformats.org/officeDocument/2006/relationships/hyperlink" Id="rId9"/>
    <Relationship TargetMode="External" Target="https://www.legis.iowa.gov/docs/ico/chapter/453E.pdf" Type="http://schemas.openxmlformats.org/officeDocument/2006/relationships/hyperlink" Id="rId10"/>
    <Relationship TargetMode="External" Target="https://www.legis.iowa.gov/docs/ico/chapter/421.59.pdf" Type="http://schemas.openxmlformats.org/officeDocument/2006/relationships/hyperlink" Id="rId11"/>
    <Relationship TargetMode="External" Target="https://www.legis.iowa.gov/docs/iac/rule/701.8.8.pdf" Type="http://schemas.openxmlformats.org/officeDocument/2006/relationships/hyperlink" Id="rId12"/>
    <Relationship TargetMode="External" Target="https://www.legis.iowa.gov/docs/ico/chapter/421.9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