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DEBT COLLECTION AND SELLING OF PROPERTY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COLLECT DELINQUENT DEBTS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11/2/22, see Revenue Department[701] Ch 152]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(421,422,626,642)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“Delinquent debtor”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individual, corporation, limited liability company, business trust, estate, trust, partnership, or any other legal entity that owes a delinquent liability, or unpaid taxes to the state or a liability that is collectible by the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“Department”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department of revenue.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“Director”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revenue or the director’s authorized representative.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“Property”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any property, including but not limited to real property, tangible property, and intangible property. “Property” includes but is not limited to a homestead.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“State”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state of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(421,422,626,642)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Sale of property.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Property may be seized and sold to satisfy unpaid taxes, delinquent liabilities owed to the state, and liabilities collected by the state. A homestead may be sold to satisfy delinquent taxes collected under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any other similar section, with the written authorization of the director. However, a homestead will not be sold for collection of any other liability owed to or collected by the state other than taxes unless specifically authorized by statute.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chapters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10/31/96, Notice 9/25/96—published 11/20/96, effective 12/25/96]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11/2/22]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7835C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7181C, IAB 12/13/23)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421.17.pdf" Type="http://schemas.openxmlformats.org/officeDocument/2006/relationships/hyperlink" Id="rId5"/>
    <Relationship TargetMode="External" Target="https://www.legis.iowa.gov/docs/ico/chapter/422.26.pdf" Type="http://schemas.openxmlformats.org/officeDocument/2006/relationships/hyperlink" Id="rId6"/>
    <Relationship TargetMode="External" Target="https://www.legis.iowa.gov/docs/ico/chapter/626.pdf" Type="http://schemas.openxmlformats.org/officeDocument/2006/relationships/hyperlink" Id="rId7"/>
    <Relationship TargetMode="External" Target="https://www.legis.iowa.gov/docs/ico/chapter/642.pdf" Type="http://schemas.openxmlformats.org/officeDocument/2006/relationships/hyperlink" Id="rId8"/>
    <Relationship TargetMode="External" Target="https://www.legis.iowa.gov/docs/ico/chapter/422.26.pdf" Type="http://schemas.openxmlformats.org/officeDocument/2006/relationships/hyperlink" Id="rId9"/>
    <Relationship TargetMode="External" Target="https://www.legis.iowa.gov/docs/ico/chapter/421.17.pdf" Type="http://schemas.openxmlformats.org/officeDocument/2006/relationships/hyperlink" Id="rId10"/>
    <Relationship TargetMode="External" Target="https://www.legis.iowa.gov/docs/ico/chapter/422.26.pdf" Type="http://schemas.openxmlformats.org/officeDocument/2006/relationships/hyperlink" Id="rId11"/>
    <Relationship TargetMode="External" Target="https://www.legis.iowa.gov/docs/ico/chapter/626.pdf" Type="http://schemas.openxmlformats.org/officeDocument/2006/relationships/hyperlink" Id="rId12"/>
    <Relationship TargetMode="External" Target="https://www.legis.iowa.gov/docs/ico/chapter/642.pdf" Type="http://schemas.openxmlformats.org/officeDocument/2006/relationships/hyperlink" Id="rId1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