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UNIFORM RULES ON AGENCY PROCEDURE DEFINITIONS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5/6/31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used in this chapter and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means the agency on which these rules are imposed pursuant to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“Agency’s address”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agency’s physical or mailing address as listed on the agency’s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“Agency’s email”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agency’s general contact email as listed on the agency’s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“Agency’s telephone number”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agency’s telephone number as listed on the agency’s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0038D, IAB 2/4/26, effective 1/13/26]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0190D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0037D, IAB 2/4/26)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4/1/26, effective 5/6/26]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1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.pdf" Type="http://schemas.openxmlformats.org/officeDocument/2006/relationships/hyperlink" Id="rId7"/>
    <Relationship TargetMode="External" Target="https://www.legis.iowa.gov/docs/ico/chapter/17A.24.pdf" Type="http://schemas.openxmlformats.org/officeDocument/2006/relationships/hyperlink" Id="rId8"/>
    <Relationship TargetMode="External" Target="https://www.legis.iowa.gov/docs/ico/chapter/17A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