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DEVELOPMENT PROCESS FOR GOVERNMENT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INFORMATION POLICIES, STANDARDS, AND GUIDELINES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7/29/31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671—4.1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Proposal of government information policies, standards, and guidelines.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agency staff member or a member of the public may propose a topic to be developed into a government information policy, standard, or guideline by contacting the state records commission through the state archives and records bureau. A proposal may include a draft government information policy, standard, or guideline.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671—4.2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Commission responsibilities.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accordance with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8A.608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the commission shall: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Develop such government information policies, standards, and guidelines as it deems appropriate;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Prior to final adoption, solicit agency participation in the review of government information policies, standards, and guidelines;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Draft and file administrative rules in accordance with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for all government information policies and standards;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Include all government information guidelines in the state records manual.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 may: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Appoint advisory committees to research and analyze issues related to government information policies, standards, and guidelines;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Prior to final adoption, solicit public participation in the review of government information policies, standards, and guidelines.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671—4.3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State archives and records bureau responsibilities.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state archives and records bureau shall provide administrative support to advisory committees appointed by the commission.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671—4.4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Agency responsibilities.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agency shall be in substantial compliance with government information policies and standards adopted by the commission.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agency may utilize government information guidelines adopted by the commission as the agency implements the government records program within the agency.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671—4.5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Advisory committees.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Advisory committees of the state records commission may: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Make recommendations to the state records commission.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Consist of public members and agency staff members. No more than three members of the state records commission may be members of any advisory committee.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Individuals may volunteer to serve on advisory committees of the state records commission by submitting a letter of application to the state archives and records bureau along with a résumé stating areas of interest and expertise.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state archives and records bureau will maintain the applications of individuals who volunteer to serve as members of advisory committees of the state records commission for a two-year period following receipt of the letter of application.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8A.601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8A.615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5/21/04, Notice 3/17/04—published 6/9/04, effective 7/14/04]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0401D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9969C, IAB 1/21/26)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6/24/26, effective 7/29/26]</w:t>
      </w:r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8A.608.pdf" Type="http://schemas.openxmlformats.org/officeDocument/2006/relationships/hyperlink" Id="rId5"/>
    <Relationship TargetMode="External" Target="https://www.legis.iowa.gov/docs/ico/chapter/17A.pdf" Type="http://schemas.openxmlformats.org/officeDocument/2006/relationships/hyperlink" Id="rId6"/>
    <Relationship TargetMode="External" Target="https://www.legis.iowa.gov/docs/ico/chapter/8A.601.pdf" Type="http://schemas.openxmlformats.org/officeDocument/2006/relationships/hyperlink" Id="rId7"/>
    <Relationship TargetMode="External" Target="https://www.legis.iowa.gov/docs/ico/chapter/8A.615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