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PARENTAL NOTIFICATION OF INTENT TO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TERMINATE A PREGNANCY THROUGH ABORTION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641—89.1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(135L)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“Abortion”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an abortion as defined in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146C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“Court”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juvenile court.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“Grandparent”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135L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“Licensed physician”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physician as licensed by the Iowa board of medicine.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“Medical emergency”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chapter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135L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“Minor”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chapter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135L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“Parent”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chapter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135L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9174C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4/30/25, effective 7/1/25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641—89.2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(135L)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Notification of parent prior to the performance of abortion on a pregnant minor.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89.2(1)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Notification is made to the parent pursuant to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135L.3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unless a judicial waiver is granted as provided in Iowa Code section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135L.3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or unless any of the conditions of rule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641—89.3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(135L) have been met.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notification form shall be in duplicate and may be provided by the department and include, at a minimum,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 of the minor.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Notification of the intent to terminate the pregnancy.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name, address, and relationship of the person to be notified.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licensed physician who performs the abortion will keep the original notification form as a part of the minor’s medical record relating to the termination of the pregnancy.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copy of the completed notification form is provided to the pregnant minor.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89.2(2)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9174C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4/30/25, effective 7/1/25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641—89.3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(135L)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Notification procedures in the event of an exception.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89.3(1)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licensed physician who performs the abortion will keep all written documentation as a part of the minor’s medical record relating to the termination of the pregnancy.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89.3(2)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Upon receipt of the written statement from the pregnant minor, the licensed physician who performs the abortion provides notification to a grandparent of the pregnant minor, specified by the pregnant minor, in the manner in which the notification of a parent was prescribed in rule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641—89.2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(135L).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notification form shall be in duplicate and may be provided by the department, and include, at a minimum,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 of the minor.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Notification of the intent to terminate the pregnancy.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name, address, and relationship of the person to be notified.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declaration that informs the grandparent of the pregnant minor that the grandparent of the pregnant minor may be subject to civil action if the grandparent accepts notification.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provision that the grandparent of the pregnant minor may refuse acceptance of notification and a provision that the grandparent immediately contact the licensed physician if refusing acceptance of the notification.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copy of the completed notification form is to be provided to the pregnant minor.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9174C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4/30/25, effective 7/1/25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135L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11/14/96 after Notice 10/9/96—published 12/4/96, effective 1/1/97]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7/11/97 after Notice 6/4/97—published 7/30/97, effective 7/11/97]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9174C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8521C, IAB 12/11/24)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4/30/25, effective 7/1/25]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146C.pdf" Type="http://schemas.openxmlformats.org/officeDocument/2006/relationships/hyperlink" Id="rId5"/>
    <Relationship TargetMode="External" Target="https://www.legis.iowa.gov/docs/ico/chapter/135L.pdf" Type="http://schemas.openxmlformats.org/officeDocument/2006/relationships/hyperlink" Id="rId6"/>
    <Relationship TargetMode="External" Target="https://www.legis.iowa.gov/docs/ico/chapter/135L.pdf" Type="http://schemas.openxmlformats.org/officeDocument/2006/relationships/hyperlink" Id="rId7"/>
    <Relationship TargetMode="External" Target="https://www.legis.iowa.gov/docs/ico/chapter/135L.pdf" Type="http://schemas.openxmlformats.org/officeDocument/2006/relationships/hyperlink" Id="rId8"/>
    <Relationship TargetMode="External" Target="https://www.legis.iowa.gov/docs/ico/chapter/135L.pdf" Type="http://schemas.openxmlformats.org/officeDocument/2006/relationships/hyperlink" Id="rId9"/>
    <Relationship TargetMode="External" Target="https://www.legis.iowa.gov/docs/ico/chapter/135L.3.pdf" Type="http://schemas.openxmlformats.org/officeDocument/2006/relationships/hyperlink" Id="rId10"/>
    <Relationship TargetMode="External" Target="https://www.legis.iowa.gov/docs/ico/chapter/135L.3.pdf" Type="http://schemas.openxmlformats.org/officeDocument/2006/relationships/hyperlink" Id="rId11"/>
    <Relationship TargetMode="External" Target="https://www.legis.iowa.gov/docs/iac/rule/641.89.3.pdf" Type="http://schemas.openxmlformats.org/officeDocument/2006/relationships/hyperlink" Id="rId12"/>
    <Relationship TargetMode="External" Target="https://www.legis.iowa.gov/docs/iac/rule/641.89.2.pdf" Type="http://schemas.openxmlformats.org/officeDocument/2006/relationships/hyperlink" Id="rId13"/>
    <Relationship TargetMode="External" Target="https://www.legis.iowa.gov/docs/ico/chapter/135L.pdf" Type="http://schemas.openxmlformats.org/officeDocument/2006/relationships/hyperlink" Id="rId1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