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PUBLIC HEALTH RESPONSE TEAMS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641—113.1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“Defend” </w:t>
      </w:r>
      <w:r>
        <w:rPr>
          <w:rFonts w:ascii="Times New Roman" w:hAnsi="Times New Roman"/>
          <w:b w:val="false"/>
          <w:i w:val="false"/>
          <w:color w:val="000000"/>
          <w:sz w:val="22"/>
        </w:rPr>
        <w:t>means that the office of the Iowa attorney general shall provide a public health response team member with legal representation at no cost to the public health response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medical assistance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“DMAT” </w:t>
      </w:r>
      <w:r>
        <w:rPr>
          <w:rFonts w:ascii="Times New Roman" w:hAnsi="Times New Roman"/>
          <w:b w:val="false"/>
          <w:i w:val="false"/>
          <w:color w:val="000000"/>
          <w:sz w:val="22"/>
        </w:rPr>
        <w:t xml:space="preserve">means a public health response team that is sponsored and approved by the department to provide medical assistance in the event of a disaster or threatened disaster or other incident as defined in Iowa Code section </w:t>
      </w:r>
      <w:hyperlink r:id="rId5">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“EHRT” </w:t>
      </w:r>
      <w:r>
        <w:rPr>
          <w:rFonts w:ascii="Times New Roman" w:hAnsi="Times New Roman"/>
          <w:b w:val="false"/>
          <w:i w:val="false"/>
          <w:color w:val="000000"/>
          <w:sz w:val="22"/>
        </w:rPr>
        <w:t xml:space="preserve">means a public health response team that is sponsored and approved by the department to provide environmental health expertise and assistance in the event of a disaster or threatened disaster or other incident defined in Iowa Code section </w:t>
      </w:r>
      <w:hyperlink r:id="rId6">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“Indemnify” </w:t>
      </w:r>
      <w:r>
        <w:rPr>
          <w:rFonts w:ascii="Times New Roman" w:hAnsi="Times New Roman"/>
          <w:b w:val="false"/>
          <w:i w:val="false"/>
          <w:color w:val="000000"/>
          <w:sz w:val="22"/>
        </w:rPr>
        <w:t xml:space="preserve">means the state of Iowa will pay all sums that a public health response team member is legally obligated to pay as damages because of any claim made against the public health response team member that arises out of the provision of direct medical care or other support services rendered or that should have been rendered during a disaster, threatened disaster, or other incident defined in Iowa Code section </w:t>
      </w:r>
      <w:hyperlink r:id="rId7">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or arising out of a training exercise to prepare for a disaster or other incident defined in Iowa Code section </w:t>
      </w:r>
      <w:hyperlink r:id="rId8">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mortuary operational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“IMORT” </w:t>
      </w:r>
      <w:r>
        <w:rPr>
          <w:rFonts w:ascii="Times New Roman" w:hAnsi="Times New Roman"/>
          <w:b w:val="false"/>
          <w:i w:val="false"/>
          <w:color w:val="000000"/>
          <w:sz w:val="22"/>
        </w:rPr>
        <w:t xml:space="preserve">means a public health response team that is sponsored and approved by the department to provide decedent care in the event of a mass fatality disaster or threatened disaster or other incident defined in Iowa Code section </w:t>
      </w:r>
      <w:hyperlink r:id="rId9">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“Logistical support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“LSRT” </w:t>
      </w:r>
      <w:r>
        <w:rPr>
          <w:rFonts w:ascii="Times New Roman" w:hAnsi="Times New Roman"/>
          <w:b w:val="false"/>
          <w:i w:val="false"/>
          <w:color w:val="000000"/>
          <w:sz w:val="22"/>
        </w:rPr>
        <w:t xml:space="preserve">means a public health response team that is sponsored and approved by the department to provide logistical support and assistance in the event of a disaster or threatened disaster or other incident defined in Iowa Code section </w:t>
      </w:r>
      <w:hyperlink r:id="rId10">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“PHRT” </w:t>
      </w:r>
      <w:r>
        <w:rPr>
          <w:rFonts w:ascii="Times New Roman" w:hAnsi="Times New Roman"/>
          <w:b w:val="false"/>
          <w:i w:val="false"/>
          <w:color w:val="000000"/>
          <w:sz w:val="22"/>
        </w:rPr>
        <w:t xml:space="preserve">means a team of professionals, including licensed health care providers, nonmedical professionals skilled and trained in disaster or emergency response, and public health practitioners, that is sponsored  and approved by the department to provide assistance in the event of a disaster or threatened disaster or other incident defined in Iowa Code section </w:t>
      </w:r>
      <w:hyperlink r:id="rId11">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“Public health response team” includes a disaster medical assistance team, an environmental health response team, a logistical support response team, the Iowa mortuary operational response team, and other teams established and approved upon written order of the director to supplement and support disrupted or overburdened local medical and public health personnel, hospitals,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response team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“PHRT member” </w:t>
      </w:r>
      <w:r>
        <w:rPr>
          <w:rFonts w:ascii="Times New Roman" w:hAnsi="Times New Roman"/>
          <w:b w:val="false"/>
          <w:i w:val="false"/>
          <w:color w:val="000000"/>
          <w:sz w:val="22"/>
        </w:rPr>
        <w:t>means an individual who has registered with the department and has received approval from the department to serve on a public health response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641—113.2</w:t>
      </w:r>
      <w:r>
        <w:rPr>
          <w:rFonts w:ascii="Times New Roman" w:hAnsi="Times New Roman"/>
          <w:b/>
          <w:i w:val="false"/>
          <w:color w:val="000000"/>
          <w:sz w:val="22"/>
        </w:rPr>
        <w:t xml:space="preserve">(135) </w:t>
      </w:r>
      <w:r>
        <w:rPr>
          <w:rFonts w:ascii="Times New Roman" w:hAnsi="Times New Roman"/>
          <w:b/>
          <w:i w:val="false"/>
          <w:color w:val="000000"/>
          <w:sz w:val="22"/>
        </w:rPr>
        <w:t xml:space="preserve">Public health response team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approval. </w:t>
      </w:r>
      <w:r>
        <w:rPr>
          <w:rFonts w:ascii="Times New Roman" w:hAnsi="Times New Roman"/>
          <w:b w:val="false"/>
          <w:i w:val="false"/>
          <w:color w:val="000000"/>
          <w:sz w:val="22"/>
        </w:rPr>
        <w:t xml:space="preserve">An individual may apply to the department to be a public health response team member. The applicant shall apply on the Iowa statewide registry of volunteers (iSERV) website or on a form approved by the department and shall provide all requested information. The department will register and approve an individual to serve as a PHRT member when the department is satisfied that the individual satisfies the requirements of this chapter and will perform on a PHRT in compliance with Iowa Code section </w:t>
      </w:r>
      <w:hyperlink r:id="rId12">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Upon registration and approval of an individual, the department will provide the individual with written notification that the individual is registered with the department and has been approved to serve on a PHRT. The written notification will also include the effective date of the approval and the terms and conditions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113.2(2)</w:t>
      </w:r>
      <w:r>
        <w:rPr>
          <w:rFonts w:ascii="Times New Roman" w:hAnsi="Times New Roman"/>
          <w:b w:val="false"/>
          <w:i w:val="false"/>
          <w:color w:val="000000"/>
          <w:sz w:val="22"/>
        </w:rPr>
        <w:t> </w:t>
      </w:r>
      <w:r>
        <w:rPr>
          <w:rFonts w:ascii="Times New Roman" w:hAnsi="Times New Roman"/>
          <w:b w:val="false"/>
          <w:i/>
          <w:color w:val="000000"/>
          <w:sz w:val="22"/>
        </w:rPr>
        <w:t xml:space="preserve">Denial and revocation. </w:t>
      </w:r>
      <w:r>
        <w:rPr>
          <w:rFonts w:ascii="Times New Roman" w:hAnsi="Times New Roman"/>
          <w:b w:val="false"/>
          <w:i w:val="false"/>
          <w:color w:val="000000"/>
          <w:sz w:val="22"/>
        </w:rPr>
        <w:t xml:space="preserve">The department may deny approval to an individual or may revoke an individual’s approval if the department determines the individual has violated or failed to comply with Iowa Code section </w:t>
      </w:r>
      <w:hyperlink r:id="rId13">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or this chapter, any term or condition contained in the written approval notification from the department, any operational procedure, or state or federal law or has exposed or may expose the state to undue risk. The department will notify the individual of the department’s decision in writing by certified mail, return receipt requested. In the event an individual is dissatisfied with the department’s decision, the individual may submit a request for reconsideration to the department. Such request shall be delivered by certified mail, return receipt requested, within 20 days of the date of the denial or revocation notification, to the department. The department will review the matter and issue a written decision within 20 days of receipt of the request. The department’s decision shall be final agency action. This appeal process does not constitute a contested case proceeding as defined in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113.2(3)</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the department revokes a public health response team member’s approval, the action may preclude future eligibility but shall not negate defense and indemnification coverage or other protection for covered acts or omissions that occurred during the effective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641—113.3</w:t>
      </w:r>
      <w:r>
        <w:rPr>
          <w:rFonts w:ascii="Times New Roman" w:hAnsi="Times New Roman"/>
          <w:b/>
          <w:i w:val="false"/>
          <w:color w:val="000000"/>
          <w:sz w:val="22"/>
        </w:rPr>
        <w:t xml:space="preserve">(135) </w:t>
      </w:r>
      <w:r>
        <w:rPr>
          <w:rFonts w:ascii="Times New Roman" w:hAnsi="Times New Roman"/>
          <w:b/>
          <w:i w:val="false"/>
          <w:color w:val="000000"/>
          <w:sz w:val="22"/>
        </w:rPr>
        <w:t xml:space="preserve">Public health response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may make application to be a member of a PHRT pursuant to subrule </w:t>
      </w:r>
      <w:hyperlink r:id="rId15">
        <w:r>
          <w:rPr>
            <w:rStyle w:val="Hyperlink"/>
            <w:rFonts w:ascii="Times New Roman" w:hAnsi="Times New Roman"/>
            <w:b w:val="false"/>
            <w:i w:val="false"/>
            <w:color w:val="000000"/>
            <w:sz w:val="22"/>
          </w:rPr>
          <w:t>113.2(1)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established the Iowa Volunteer Public Health Response Team Operational Procedures Manual as amended to August 1, 2024. The operational procedures will be in writing and will be provided to each PHRT member. All PHRT members shall follow the PHRT operational procedures as established by the department. The Iowa Volunteer Public Health Response Team Operational Procedures Manual, as amended to August 1, 2024, is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notifies a PHRT member of a violation of Iowa Code section </w:t>
      </w:r>
      <w:hyperlink r:id="rId16">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this chapter, or an operational procedure, the PHRT member shall correct the deficiency or violation identified by the department within a time frame determined by the department. If a PHRT member fails to correct a deficiency or violation within the time frame identified by the department, or if the deficiency or violation constitutes an immediate danger to public health, safety, or welfare, the department may initiate action to revoke approval pursuant to subrule </w:t>
      </w:r>
      <w:hyperlink r:id="rId17">
        <w:r>
          <w:rPr>
            <w:rStyle w:val="Hyperlink"/>
            <w:rFonts w:ascii="Times New Roman" w:hAnsi="Times New Roman"/>
            <w:b w:val="false"/>
            <w:i w:val="false"/>
            <w:color w:val="000000"/>
            <w:sz w:val="22"/>
          </w:rPr>
          <w:t>113.2(2)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113.3(2)</w:t>
      </w:r>
      <w:r>
        <w:rPr>
          <w:rFonts w:ascii="Times New Roman" w:hAnsi="Times New Roman"/>
          <w:b w:val="false"/>
          <w:i w:val="false"/>
          <w:color w:val="000000"/>
          <w:sz w:val="22"/>
        </w:rPr>
        <w:t> </w:t>
      </w:r>
      <w:r>
        <w:rPr>
          <w:rFonts w:ascii="Times New Roman" w:hAnsi="Times New Roman"/>
          <w:b w:val="false"/>
          <w:i/>
          <w:color w:val="000000"/>
          <w:sz w:val="22"/>
        </w:rPr>
        <w:t xml:space="preserve">Team 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PHRT shall be comprised of health care professionals and administrative personnel as identified in the Iowa Volunteer Public Health Response Team Operational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maintaining adequate staffing.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113.3(3)</w:t>
      </w:r>
      <w:r>
        <w:rPr>
          <w:rFonts w:ascii="Times New Roman" w:hAnsi="Times New Roman"/>
          <w:b w:val="false"/>
          <w:i w:val="false"/>
          <w:color w:val="000000"/>
          <w:sz w:val="22"/>
        </w:rPr>
        <w:t> </w:t>
      </w:r>
      <w:r>
        <w:rPr>
          <w:rFonts w:ascii="Times New Roman" w:hAnsi="Times New Roman"/>
          <w:b w:val="false"/>
          <w:i/>
          <w:color w:val="000000"/>
          <w:sz w:val="22"/>
        </w:rPr>
        <w:t xml:space="preserve">Licensure and educational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PHRT member shall hold and maintain an active unrestricted license, registration, or certification to practice in Iowa (if applicable) in the member’s respective medical or health care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PHRT member shall complete required training as listed in the Iowa Volunteer Public Health Response Team Operational Procedures Manual, as amended to August 1, 2024, including training specified in respective team annexes.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specific position training to PHRT members as determined to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develop and implement training exercises to test the team’s notification process, deployment readiness, and response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documenting each PHRT member’s completion of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113.3(4)</w:t>
      </w:r>
      <w:r>
        <w:rPr>
          <w:rFonts w:ascii="Times New Roman" w:hAnsi="Times New Roman"/>
          <w:b w:val="false"/>
          <w:i w:val="false"/>
          <w:color w:val="000000"/>
          <w:sz w:val="22"/>
        </w:rPr>
        <w:t> </w:t>
      </w:r>
      <w:r>
        <w:rPr>
          <w:rFonts w:ascii="Times New Roman" w:hAnsi="Times New Roman"/>
          <w:b w:val="false"/>
          <w:i/>
          <w:color w:val="000000"/>
          <w:sz w:val="22"/>
        </w:rPr>
        <w:t xml:space="preserve">Deployment and standdown.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PHRTs shall prepare to deploy within two to four hours of notification by the department. PHRTs shall not self-deploy and shall not be covered by the provisions of Iowa Code section </w:t>
      </w:r>
      <w:hyperlink r:id="rId18">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if the PHRTs self-deploy or are deployed by another agency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Deployment and standdown procedures are outlined in the Iowa Volunteer Public Health Response Team Operational Procedures Manual, as amended to August 1, 2024, and shall be followed by all PHRT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641—113.4</w:t>
      </w:r>
      <w:r>
        <w:rPr>
          <w:rFonts w:ascii="Times New Roman" w:hAnsi="Times New Roman"/>
          <w:b/>
          <w:i w:val="false"/>
          <w:color w:val="000000"/>
          <w:sz w:val="22"/>
        </w:rPr>
        <w:t xml:space="preserve">(135) </w:t>
      </w:r>
      <w:r>
        <w:rPr>
          <w:rFonts w:ascii="Times New Roman" w:hAnsi="Times New Roman"/>
          <w:b/>
          <w:i w:val="false"/>
          <w:color w:val="000000"/>
          <w:sz w:val="22"/>
        </w:rPr>
        <w:t xml:space="preserve">Legal and other protections. </w:t>
      </w:r>
      <w:r>
        <w:rPr>
          <w:rFonts w:ascii="Times New Roman" w:hAnsi="Times New Roman"/>
          <w:b w:val="false"/>
          <w:i w:val="false"/>
          <w:color w:val="000000"/>
          <w:sz w:val="22"/>
        </w:rPr>
        <w:t xml:space="preserve">A PHRT member acting pursuant to Iowa Code section </w:t>
      </w:r>
      <w:hyperlink r:id="rId19">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shall be considered an employee of the state under Iowa Code section </w:t>
      </w:r>
      <w:hyperlink r:id="rId20">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shall be afforded protection as an employee of the state under Iowa Code section </w:t>
      </w:r>
      <w:hyperlink r:id="rId22">
        <w:r>
          <w:rPr>
            <w:rStyle w:val="Hyperlink"/>
            <w:rFonts w:ascii="Times New Roman" w:hAnsi="Times New Roman"/>
            <w:b w:val="false"/>
            <w:i w:val="false"/>
            <w:color w:val="000000"/>
            <w:sz w:val="22"/>
          </w:rPr>
          <w:t>669.21</w:t>
        </w:r>
      </w:hyperlink>
      <w:r>
        <w:rPr>
          <w:rFonts w:ascii="Times New Roman" w:hAnsi="Times New Roman"/>
          <w:b w:val="false"/>
          <w:i w:val="false"/>
          <w:color w:val="000000"/>
          <w:sz w:val="22"/>
        </w:rPr>
        <w:t xml:space="preserve"> whom the state shall defend and indemnify; and shall be considered an employee of the state for purposes of workers’ compensation, disability, and death benefits, provided that the member has done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Registered with and received approval from the department pursuant to subrule </w:t>
      </w:r>
      <w:hyperlink r:id="rId23">
        <w:r>
          <w:rPr>
            <w:rStyle w:val="Hyperlink"/>
            <w:rFonts w:ascii="Times New Roman" w:hAnsi="Times New Roman"/>
            <w:b w:val="false"/>
            <w:i w:val="false"/>
            <w:color w:val="000000"/>
            <w:sz w:val="22"/>
          </w:rPr>
          <w:t>113.2(1)</w:t>
        </w:r>
      </w:hyperlink>
      <w:r>
        <w:rPr>
          <w:rFonts w:ascii="Times New Roman" w:hAnsi="Times New Roman"/>
          <w:b w:val="false"/>
          <w:i w:val="false"/>
          <w:color w:val="000000"/>
          <w:sz w:val="22"/>
        </w:rPr>
        <w:t xml:space="preserve"> to serve on a PHRT.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Provided direct medical care or other support services during a disaster, threatened disaster, or other incident described in Iowa Code section </w:t>
      </w:r>
      <w:hyperlink r:id="rId24">
        <w:r>
          <w:rPr>
            <w:rStyle w:val="Hyperlink"/>
            <w:rFonts w:ascii="Times New Roman" w:hAnsi="Times New Roman"/>
            <w:b w:val="false"/>
            <w:i w:val="false"/>
            <w:color w:val="000000"/>
            <w:sz w:val="22"/>
          </w:rPr>
          <w:t>135.143(1)</w:t>
        </w:r>
      </w:hyperlink>
      <w:r>
        <w:rPr>
          <w:rFonts w:ascii="Times New Roman" w:hAnsi="Times New Roman"/>
          <w:b w:val="false"/>
          <w:i w:val="false"/>
          <w:color w:val="000000"/>
          <w:sz w:val="22"/>
        </w:rPr>
        <w:t xml:space="preserve">; or participated in a training exercise to prepare for a disaster or other incident described in Iowa Code section </w:t>
      </w:r>
      <w:hyperlink r:id="rId25">
        <w:r>
          <w:rPr>
            <w:rStyle w:val="Hyperlink"/>
            <w:rFonts w:ascii="Times New Roman" w:hAnsi="Times New Roman"/>
            <w:b w:val="false"/>
            <w:i w:val="false"/>
            <w:color w:val="000000"/>
            <w:sz w:val="22"/>
          </w:rPr>
          <w:t>135.143(1)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641—113.5</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requirements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val="false"/>
          <w:color w:val="000000"/>
          <w:sz w:val="22"/>
        </w:rPr>
        <w:t>Upon obtaining knowledge or becoming aware of any injury allegedly arising out of the negligent rendering of, or the negligent failure to render, medical or other services as a PHRT member, the member shall provide written notice to the department, as soon as practicable, containing to the extent obtainable the circumstance of the alleged injury, the name and address of the injured, and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obtaining knowledge or becoming aware of any injury as described in subrule </w:t>
      </w:r>
      <w:r>
        <w:rPr>
          <w:rFonts w:ascii="Times New Roman" w:hAnsi="Times New Roman"/>
          <w:b w:val="false"/>
          <w:i w:val="false"/>
          <w:color w:val="000000"/>
          <w:sz w:val="22"/>
        </w:rPr>
        <w:t>113.5(1)</w:t>
      </w:r>
      <w:r>
        <w:rPr>
          <w:rFonts w:ascii="Times New Roman" w:hAnsi="Times New Roman"/>
          <w:b w:val="false"/>
          <w:i w:val="false"/>
          <w:color w:val="000000"/>
          <w:sz w:val="22"/>
        </w:rPr>
        <w:t>, a PHRT member shall promptly take all reasonable steps to prevent further or additional injury from the same or similar circumstances, situations, or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val="false"/>
          <w:color w:val="000000"/>
          <w:sz w:val="22"/>
        </w:rPr>
        <w:t>A PHRT member shall immediately notify the office of the Iowa attorney general of service or receipt of an original petition, suit, or claim seeking damage from the PHRT member related to participation on a PHRT.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113.5(4)</w:t>
      </w:r>
      <w:r>
        <w:rPr>
          <w:rFonts w:ascii="Times New Roman" w:hAnsi="Times New Roman"/>
          <w:b w:val="false"/>
          <w:i w:val="false"/>
          <w:color w:val="000000"/>
          <w:sz w:val="22"/>
        </w:rPr>
        <w:t> </w:t>
      </w:r>
      <w:r>
        <w:rPr>
          <w:rFonts w:ascii="Times New Roman" w:hAnsi="Times New Roman"/>
          <w:b w:val="false"/>
          <w:i w:val="false"/>
          <w:color w:val="000000"/>
          <w:sz w:val="22"/>
        </w:rPr>
        <w:t>Each PHRT member shall fully cooperate with the state in the defense of any claim or suit related to participation on a PHRT, including attending hearings, depositions, and trials and assisting in securing and giving evidence, responding to discovery, and ensuring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113.5(5)</w:t>
      </w:r>
      <w:r>
        <w:rPr>
          <w:rFonts w:ascii="Times New Roman" w:hAnsi="Times New Roman"/>
          <w:b w:val="false"/>
          <w:i w:val="false"/>
          <w:color w:val="000000"/>
          <w:sz w:val="22"/>
        </w:rPr>
        <w:t> </w:t>
      </w:r>
      <w:r>
        <w:rPr>
          <w:rFonts w:ascii="Times New Roman" w:hAnsi="Times New Roman"/>
          <w:b w:val="false"/>
          <w:i w:val="false"/>
          <w:color w:val="000000"/>
          <w:sz w:val="22"/>
        </w:rPr>
        <w:t>Each PHRT member shall accept financial responsibility for personal expenses and costs incurred in the defense of any claim or suit related to participation on a PHRT, including travel, meals, and compensation for time and lost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0578C</w:t>
      </w:r>
      <w:r>
        <w:rPr>
          <w:rFonts w:ascii="Times New Roman" w:hAnsi="Times New Roman"/>
          <w:b w:val="false"/>
          <w:i w:val="false"/>
          <w:color w:val="000000"/>
          <w:sz w:val="21"/>
        </w:rPr>
        <w:t xml:space="preserve"> (Notice ARC 0474C, IAB 11/28/12)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2476C</w:t>
      </w:r>
      <w:r>
        <w:rPr>
          <w:rFonts w:ascii="Times New Roman" w:hAnsi="Times New Roman"/>
          <w:b w:val="false"/>
          <w:i w:val="false"/>
          <w:color w:val="000000"/>
          <w:sz w:val="21"/>
        </w:rPr>
        <w:t xml:space="preserve"> (Notice ARC 2367C, IAB 1/20/16)</w:t>
      </w:r>
      <w:r>
        <w:rPr>
          <w:rFonts w:ascii="Times New Roman" w:hAnsi="Times New Roman"/>
          <w:b w:val="false"/>
          <w:i w:val="false"/>
          <w:color w:val="000000"/>
          <w:sz w:val="21"/>
        </w:rPr>
        <w:t>, IAB 3/30/16, effective 5/5/16]</w:t>
      </w:r>
    </w:p>
    <w:p>
      <w:pPr>
        <w:spacing w:before="0" w:after="0"/>
        <w:ind w:left="120"/>
        <w:jc w:val="center"/>
      </w:pPr>
      <w:r>
        <w:rPr>
          <w:rFonts w:ascii="Times New Roman" w:hAnsi="Times New Roman"/>
          <w:b w:val="false"/>
          <w:i w:val="false"/>
          <w:color w:val="000000"/>
          <w:sz w:val="21"/>
        </w:rPr>
        <w:t>[Filed ARC 9323C</w:t>
      </w:r>
      <w:r>
        <w:rPr>
          <w:rFonts w:ascii="Times New Roman" w:hAnsi="Times New Roman"/>
          <w:b w:val="false"/>
          <w:i w:val="false"/>
          <w:color w:val="000000"/>
          <w:sz w:val="21"/>
        </w:rPr>
        <w:t xml:space="preserve"> (Notice ARC 8460C, IAB 12/25/24)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43.pdf" Type="http://schemas.openxmlformats.org/officeDocument/2006/relationships/hyperlink" Id="rId5"/>
    <Relationship TargetMode="External" Target="https://www.legis.iowa.gov/docs/ico/chapter/135.143.pdf" Type="http://schemas.openxmlformats.org/officeDocument/2006/relationships/hyperlink" Id="rId6"/>
    <Relationship TargetMode="External" Target="https://www.legis.iowa.gov/docs/ico/chapter/135.143.pdf" Type="http://schemas.openxmlformats.org/officeDocument/2006/relationships/hyperlink" Id="rId7"/>
    <Relationship TargetMode="External" Target="https://www.legis.iowa.gov/docs/ico/chapter/135.143.pdf" Type="http://schemas.openxmlformats.org/officeDocument/2006/relationships/hyperlink" Id="rId8"/>
    <Relationship TargetMode="External" Target="https://www.legis.iowa.gov/docs/ico/chapter/135.143.pdf" Type="http://schemas.openxmlformats.org/officeDocument/2006/relationships/hyperlink" Id="rId9"/>
    <Relationship TargetMode="External" Target="https://www.legis.iowa.gov/docs/ico/chapter/135.143.pdf" Type="http://schemas.openxmlformats.org/officeDocument/2006/relationships/hyperlink" Id="rId10"/>
    <Relationship TargetMode="External" Target="https://www.legis.iowa.gov/docs/ico/chapter/135.143.pdf" Type="http://schemas.openxmlformats.org/officeDocument/2006/relationships/hyperlink" Id="rId11"/>
    <Relationship TargetMode="External" Target="https://www.legis.iowa.gov/docs/ico/chapter/135.143.pdf" Type="http://schemas.openxmlformats.org/officeDocument/2006/relationships/hyperlink" Id="rId12"/>
    <Relationship TargetMode="External" Target="https://www.legis.iowa.gov/docs/ico/chapter/135.14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rule/641.113.2.pdf" Type="http://schemas.openxmlformats.org/officeDocument/2006/relationships/hyperlink" Id="rId15"/>
    <Relationship TargetMode="External" Target="https://www.legis.iowa.gov/docs/ico/chapter/135.143.pdf" Type="http://schemas.openxmlformats.org/officeDocument/2006/relationships/hyperlink" Id="rId16"/>
    <Relationship TargetMode="External" Target="https://www.legis.iowa.gov/docs/iac/rule/641.113.2.pdf" Type="http://schemas.openxmlformats.org/officeDocument/2006/relationships/hyperlink" Id="rId17"/>
    <Relationship TargetMode="External" Target="https://www.legis.iowa.gov/docs/ico/chapter/135.143.pdf" Type="http://schemas.openxmlformats.org/officeDocument/2006/relationships/hyperlink" Id="rId18"/>
    <Relationship TargetMode="External" Target="https://www.legis.iowa.gov/docs/ico/chapter/135.143.pdf" Type="http://schemas.openxmlformats.org/officeDocument/2006/relationships/hyperlink" Id="rId19"/>
    <Relationship TargetMode="External" Target="https://www.legis.iowa.gov/docs/ico/chapter/29C.21.pdf" Type="http://schemas.openxmlformats.org/officeDocument/2006/relationships/hyperlink" Id="rId20"/>
    <Relationship TargetMode="External" Target="https://www.legis.iowa.gov/docs/ico/chapter/669.pdf" Type="http://schemas.openxmlformats.org/officeDocument/2006/relationships/hyperlink" Id="rId21"/>
    <Relationship TargetMode="External" Target="https://www.legis.iowa.gov/docs/ico/chapter/669.21.pdf" Type="http://schemas.openxmlformats.org/officeDocument/2006/relationships/hyperlink" Id="rId22"/>
    <Relationship TargetMode="External" Target="https://www.legis.iowa.gov/docs/iac/rule/641.113.2.pdf" Type="http://schemas.openxmlformats.org/officeDocument/2006/relationships/hyperlink" Id="rId23"/>
    <Relationship TargetMode="External" Target="https://www.legis.iowa.gov/docs/ico/chapter/135.143.pdf" Type="http://schemas.openxmlformats.org/officeDocument/2006/relationships/hyperlink" Id="rId24"/>
    <Relationship TargetMode="External" Target="https://www.legis.iowa.gov/docs/ico/chapter/135.143.pdf" Type="http://schemas.openxmlformats.org/officeDocument/2006/relationships/hyperlink" Id="rId25"/>
    <Relationship TargetMode="External" Target="https://www.legis.iowa.gov/docs/ico/chapter/135.143.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