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NATIONAL OPIOID SETTLEMENT DISTRIBUTION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10/7/31</w:t>
      </w:r>
    </w:p>
    <w:p>
      <w:pPr>
        <w:spacing w:before="0" w:after="0"/>
        <w:ind w:left="120"/>
        <w:jc w:val="both"/>
      </w:pPr>
      <w:r>
        <w:rPr>
          <w:rFonts w:ascii="Times New Roman" w:hAnsi="Times New Roman"/>
          <w:b/>
          <w:i w:val="false"/>
          <w:color w:val="000000"/>
          <w:sz w:val="22"/>
        </w:rPr>
        <w:t>61—39.1</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applies for funding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process”</w:t>
      </w:r>
      <w:r>
        <w:rPr>
          <w:rFonts w:ascii="Times New Roman" w:hAnsi="Times New Roman"/>
          <w:b w:val="false"/>
          <w:i w:val="false"/>
          <w:color w:val="000000"/>
          <w:sz w:val="22"/>
        </w:rPr>
        <w:t> </w:t>
      </w:r>
      <w:r>
        <w:rPr>
          <w:rFonts w:ascii="Times New Roman" w:hAnsi="Times New Roman"/>
          <w:b w:val="false"/>
          <w:i w:val="false"/>
          <w:color w:val="000000"/>
          <w:sz w:val="22"/>
        </w:rPr>
        <w:t>means the set of rules, requirements, and procedures outlined in the notice of funding opportunity on the department’s website that applicants must follow to apply for opioid settlement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justice and the Iowa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projects”</w:t>
      </w:r>
      <w:r>
        <w:rPr>
          <w:rFonts w:ascii="Times New Roman" w:hAnsi="Times New Roman"/>
          <w:b w:val="false"/>
          <w:i w:val="false"/>
          <w:color w:val="000000"/>
          <w:sz w:val="22"/>
        </w:rPr>
        <w:t> </w:t>
      </w:r>
      <w:r>
        <w:rPr>
          <w:rFonts w:ascii="Times New Roman" w:hAnsi="Times New Roman"/>
          <w:b w:val="false"/>
          <w:i w:val="false"/>
          <w:color w:val="000000"/>
          <w:sz w:val="22"/>
        </w:rPr>
        <w:t>means projects that fall within the national opioid settlement’s listed core strategies and approved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of Iowa’s opioid settlement fund as described in Iowa Code section </w:t>
      </w:r>
      <w:hyperlink r:id="rId5">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“Intended outcomes”</w:t>
      </w:r>
      <w:r>
        <w:rPr>
          <w:rFonts w:ascii="Times New Roman" w:hAnsi="Times New Roman"/>
          <w:b w:val="false"/>
          <w:i w:val="false"/>
          <w:color w:val="000000"/>
          <w:sz w:val="22"/>
        </w:rPr>
        <w:t> </w:t>
      </w:r>
      <w:r>
        <w:rPr>
          <w:rFonts w:ascii="Times New Roman" w:hAnsi="Times New Roman"/>
          <w:b w:val="false"/>
          <w:i w:val="false"/>
          <w:color w:val="000000"/>
          <w:sz w:val="22"/>
        </w:rPr>
        <w:t>means the specific goals, impacts, or measurable results that a proposed project or program aims to achieve. These outcomes include but are not limited to prevention of opioid-related deaths, reduction of opioid misuse, and increased access to opioid-use disorder medications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“Notice of funding opportunity”</w:t>
      </w:r>
      <w:r>
        <w:rPr>
          <w:rFonts w:ascii="Times New Roman" w:hAnsi="Times New Roman"/>
          <w:b w:val="false"/>
          <w:i w:val="false"/>
          <w:color w:val="000000"/>
          <w:sz w:val="22"/>
        </w:rPr>
        <w:t> </w:t>
      </w:r>
      <w:r>
        <w:rPr>
          <w:rFonts w:ascii="Times New Roman" w:hAnsi="Times New Roman"/>
          <w:b w:val="false"/>
          <w:i w:val="false"/>
          <w:color w:val="000000"/>
          <w:sz w:val="22"/>
        </w:rPr>
        <w:t>means the department’s solicitation for proposals for the use of opioid settlement dollars to support eligible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w:t>
      </w:r>
      <w:r>
        <w:rPr>
          <w:rFonts w:ascii="Times New Roman" w:hAnsi="Times New Roman"/>
          <w:b w:val="false"/>
          <w:i w:val="false"/>
          <w:color w:val="000000"/>
          <w:sz w:val="22"/>
        </w:rPr>
        <w:t> </w:t>
      </w:r>
      <w:r>
        <w:rPr>
          <w:rFonts w:ascii="Times New Roman" w:hAnsi="Times New Roman"/>
          <w:b w:val="false"/>
          <w:i w:val="false"/>
          <w:color w:val="000000"/>
          <w:sz w:val="22"/>
        </w:rPr>
        <w:t>means applications for funding submitted to the department by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0555D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61—39.2</w:t>
      </w:r>
      <w:r>
        <w:rPr>
          <w:rFonts w:ascii="Times New Roman" w:hAnsi="Times New Roman"/>
          <w:b/>
          <w:i w:val="false"/>
          <w:color w:val="000000"/>
          <w:sz w:val="22"/>
        </w:rPr>
        <w:t xml:space="preserve">(12)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Requests containing eligible projects shall be submitted to the department in accordance with the notice of funding opportunity and application process. Each request shall include the intended outcomes of the project or projects. The department may request additional information not listed on the notice of funding opportunity or application process from the applicants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 xml:space="preserve">The department reserves the right to award funds to applicants, partially award funds to applicants, or withhold distribution of opioid settlement funds from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39.2(3)</w:t>
      </w:r>
      <w:r>
        <w:rPr>
          <w:rFonts w:ascii="Times New Roman" w:hAnsi="Times New Roman"/>
          <w:b w:val="false"/>
          <w:i w:val="false"/>
          <w:color w:val="000000"/>
          <w:sz w:val="22"/>
        </w:rPr>
        <w:t> </w:t>
      </w:r>
      <w:r>
        <w:rPr>
          <w:rFonts w:ascii="Times New Roman" w:hAnsi="Times New Roman"/>
          <w:b w:val="false"/>
          <w:i/>
          <w:color w:val="000000"/>
          <w:sz w:val="22"/>
        </w:rPr>
        <w:t xml:space="preserve">Individual contract requirement. </w:t>
      </w:r>
      <w:r>
        <w:rPr>
          <w:rFonts w:ascii="Times New Roman" w:hAnsi="Times New Roman"/>
          <w:b w:val="false"/>
          <w:i w:val="false"/>
          <w:color w:val="000000"/>
          <w:sz w:val="22"/>
        </w:rPr>
        <w:t>Any applicant selected as a potential recipient of opioid settlement funds must execute an agreement with the department to complete the award. Any award of opioid settlement funds will be subject to any terms and conditions the department sets forth in that agreement. The failure to agree to contractual terms will result in no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is not required to notify each applicant regarding the approval or denial of the applicant’s funding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0555D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61—39.3</w:t>
      </w:r>
      <w:r>
        <w:rPr>
          <w:rFonts w:ascii="Times New Roman" w:hAnsi="Times New Roman"/>
          <w:b/>
          <w:i w:val="false"/>
          <w:color w:val="000000"/>
          <w:sz w:val="22"/>
        </w:rPr>
        <w:t xml:space="preserve">(12) </w:t>
      </w:r>
      <w:r>
        <w:rPr>
          <w:rFonts w:ascii="Times New Roman" w:hAnsi="Times New Roman"/>
          <w:b/>
          <w:i w:val="false"/>
          <w:color w:val="000000"/>
          <w:sz w:val="22"/>
        </w:rPr>
        <w:t xml:space="preserve">Reporting and evaluation. </w:t>
      </w:r>
      <w:r>
        <w:rPr>
          <w:rFonts w:ascii="Times New Roman" w:hAnsi="Times New Roman"/>
          <w:b w:val="false"/>
          <w:i w:val="false"/>
          <w:color w:val="000000"/>
          <w:sz w:val="22"/>
        </w:rPr>
        <w:t xml:space="preserve">Each applicant selected for an award is required to submit reports and other performance indicators following the instructions and methods requested by the department. At a minimum, each applicant selected for an award is required to submit an annual report on July 1 of each year that specifies whether the moneys awarded have achieved or are achieving the intended outcomes.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0555D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0555D</w:t>
      </w:r>
      <w:r>
        <w:rPr>
          <w:rFonts w:ascii="Times New Roman" w:hAnsi="Times New Roman"/>
          <w:b w:val="false"/>
          <w:i w:val="false"/>
          <w:color w:val="000000"/>
          <w:sz w:val="21"/>
        </w:rPr>
        <w:t xml:space="preserve"> (Notice ARC 0342D, IAB 6/10/26)</w:t>
      </w:r>
      <w:r>
        <w:rPr>
          <w:rFonts w:ascii="Times New Roman" w:hAnsi="Times New Roman"/>
          <w:b w:val="false"/>
          <w:i w:val="false"/>
          <w:color w:val="000000"/>
          <w:sz w:val="21"/>
        </w:rPr>
        <w:t>, IAB 9/2/26, effective 10/7/26]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51.pdf" Type="http://schemas.openxmlformats.org/officeDocument/2006/relationships/hyperlink" Id="rId5"/>
    <Relationship TargetMode="External" Target="https://www.legis.iowa.gov/docs/ico/chapter/12.5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