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PRIZE PROMOTIONS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61—32.1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(714B)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in advertisements of prize promotions that payments are not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advertisement in which a sponsor offers a prize not requiring a payment, purchase or donation as a condition of awarding the prize, or as a condition of allowing the person to receive, use, compete for, or obtain information about the prize shall be deemed to have made a disclosure that a purchase, payment or donation is not required, in “immediate proximity” to each reference in the advertisement to a purchase, payment or donation, as required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714B.2(1)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(1), if: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advertisement contains at least one such clear and conspicuous disclosure;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advertisement does not require a payment, purchase or donation as a condition of awarding the prize and does not contain more than one verbal or written request that a consumer debit a credit card or bank account, or mail, wire, overnight express, or similarly remit money or other property by any means directly to the sponsor or to a representative of the sponsor designated to collect payments to the sponsor in order to receive any “merchandise,”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714B.1(2)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other than the prize, or to make a charitable or other contribution, and the disclosure that no purchase or payment is required is in close proximity to such request. Without limiting the foregoing, a verbal or written request that a consumer purchase the sponsor’s product or service at a retail location or from the manufacturer of consumer goods regularly sold at retail establishments shall not be deemed a request that a consumer remit money or property covered by this paragraph.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714.16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714B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7/13/94 after Notice 6/8/94—published 8/3/94, effective 7/13/94]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714B.2.pdf" Type="http://schemas.openxmlformats.org/officeDocument/2006/relationships/hyperlink" Id="rId5"/>
    <Relationship TargetMode="External" Target="https://www.legis.iowa.gov/docs/ico/chapter/714B.1.pdf" Type="http://schemas.openxmlformats.org/officeDocument/2006/relationships/hyperlink" Id="rId6"/>
    <Relationship TargetMode="External" Target="https://www.legis.iowa.gov/docs/ico/chapter/714.16.pdf" Type="http://schemas.openxmlformats.org/officeDocument/2006/relationships/hyperlink" Id="rId7"/>
    <Relationship TargetMode="External" Target="https://www.legis.iowa.gov/docs/ico/chapter/714B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