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RECORD RETENTION REQUIREMENTS UNDER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MOTOR VEHICLE SERVICE TRADE PRACTICES ACT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(537B,714)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Retention of written estimates and disclosures.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“supplier,”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537B.2(3)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a “repair facility,”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537B.4(1)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“c,”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retain copies of all written estimates and estimate disclosure forms for repairs or service to a motor vehicle. Such copies must be retained at the supplier’s or repair facility’s place of business for nine months following the date of repairs or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714.16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537B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5/22/91, Notice 10/31/90—published 6/12/91, effective 7/18/91]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37B.2.pdf" Type="http://schemas.openxmlformats.org/officeDocument/2006/relationships/hyperlink" Id="rId5"/>
    <Relationship TargetMode="External" Target="https://www.legis.iowa.gov/docs/ico/chapter/537B.4.pdf" Type="http://schemas.openxmlformats.org/officeDocument/2006/relationships/hyperlink" Id="rId6"/>
    <Relationship TargetMode="External" Target="https://www.legis.iowa.gov/docs/ico/chapter/714.16.pdf" Type="http://schemas.openxmlformats.org/officeDocument/2006/relationships/hyperlink" Id="rId7"/>
    <Relationship TargetMode="External" Target="https://www.legis.iowa.gov/docs/ico/chapter/537B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