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DEFINITIONS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Line of credit.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lender commits itself to a line of consumer credit up to an amount in excess of the amount specified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537.1301(14)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(5), the credit transaction is not subject to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whether or not the amount actually advanced at any one time is above or below the amount specified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537.1301(14)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(5). For purposes of this rule, “line of credit” shall mean an arrangement whereby: (1) The lender or creditor expressly commits itself in writing pursuant to a loan agreement to permit the borrower to borrow money from time to time up to a certain maximum amount specified in the loan agreement, and (2) there is no requirement of additional credit information for any advances.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rule, the “amount financed” in a line of credit is the maximum limit on the line of credit and not the amount of any single advance.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537.1102(2)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“f,”</w:t>
        </w:r>
      </w:hyperlink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537.1301(4)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“b,”</w:t>
        </w:r>
      </w:hyperlink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537.1301(14)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537.1301(25)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5/14/86, Notice 3/12/86—published 6/4/86, effective 7/9/86]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Agency number corrected 1/25/89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37.1301.pdf" Type="http://schemas.openxmlformats.org/officeDocument/2006/relationships/hyperlink" Id="rId5"/>
    <Relationship TargetMode="External" Target="https://www.legis.iowa.gov/docs/ico/chapter/537.pdf" Type="http://schemas.openxmlformats.org/officeDocument/2006/relationships/hyperlink" Id="rId6"/>
    <Relationship TargetMode="External" Target="https://www.legis.iowa.gov/docs/ico/chapter/537.1301.pdf" Type="http://schemas.openxmlformats.org/officeDocument/2006/relationships/hyperlink" Id="rId7"/>
    <Relationship TargetMode="External" Target="https://www.legis.iowa.gov/docs/ico/chapter/537.1102.pdf" Type="http://schemas.openxmlformats.org/officeDocument/2006/relationships/hyperlink" Id="rId8"/>
    <Relationship TargetMode="External" Target="https://www.legis.iowa.gov/docs/ico/chapter/537.1301.pdf" Type="http://schemas.openxmlformats.org/officeDocument/2006/relationships/hyperlink" Id="rId9"/>
    <Relationship TargetMode="External" Target="https://www.legis.iowa.gov/docs/ico/chapter/537.1301.pdf" Type="http://schemas.openxmlformats.org/officeDocument/2006/relationships/hyperlink" Id="rId10"/>
    <Relationship TargetMode="External" Target="https://www.legis.iowa.gov/docs/ico/chapter/537.1301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