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REGULATION OF AGREEMENTS AND PRACTICES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61—15.1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cosigners.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537.3208(2)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537.6117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administrator of the Iowa consumer credit code finds that a creditor subject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537.3208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in compliance with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537.3208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if the creditor uses a notice to cosigner which complies with any one of the following federal regulations: 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AA, 12 CFR Section 227.14 subchapter B; 12 CFR Section 535.3; or 16 CFR Section 444.3 as amended to December 20, 1985, provided that the written notice is given to the cosigner as a separate document and the notice contains, as additional information, an “identification of the debt provision” in substantially the form set out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537.3208(2)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“identification of the debt” provision must contain the language, “I have received a copy of this notice.”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537.3208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12/24/85—published 1/15/86, effective 1/1/86]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3/6/86, Notice 1/15/86—published 3/26/86, effective 4/30/86]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37.3208.pdf" Type="http://schemas.openxmlformats.org/officeDocument/2006/relationships/hyperlink" Id="rId5"/>
    <Relationship TargetMode="External" Target="https://www.legis.iowa.gov/docs/ico/chapter/537.6117.pdf" Type="http://schemas.openxmlformats.org/officeDocument/2006/relationships/hyperlink" Id="rId6"/>
    <Relationship TargetMode="External" Target="https://www.legis.iowa.gov/docs/ico/chapter/537.3208.pdf" Type="http://schemas.openxmlformats.org/officeDocument/2006/relationships/hyperlink" Id="rId7"/>
    <Relationship TargetMode="External" Target="https://www.legis.iowa.gov/docs/ico/chapter/537.3208.pdf" Type="http://schemas.openxmlformats.org/officeDocument/2006/relationships/hyperlink" Id="rId8"/>
    <Relationship TargetMode="External" Target="https://www.legis.iowa.gov/docs/ico/chapter/537.3208.pdf" Type="http://schemas.openxmlformats.org/officeDocument/2006/relationships/hyperlink" Id="rId9"/>
    <Relationship TargetMode="External" Target="https://www.legis.iowa.gov/docs/ico/chapter/537.3208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