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COMPREHENSIVE PLAN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1/14/31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605—9.1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Description and public access.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requires the director of the homeland security and emergency management department to prepare a comprehensive plan for homeland security, disaster response, recovery, mitigation, and emergency resource management for the state. This comprehensive plan is comprised of the following parts: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Emergency Response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Hazard Mitigation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Iowa Disaster Recovery Plan.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Iowa Critical Asset Protection Plan (confidential per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Confidential records).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Digital copies of plans referenced in paragraphs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9.1(1)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will be provided to the state library located in the Ola Babcock Miller Building, 1112 East Grand Avenue, Des Moines, Iowa.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Plans referenced in paragraphs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9.1(1)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distributed to state agencies and departments that have been assigned emergency functions and to all local emergency management agencies.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Plans referenced in paragraphs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9.1(1)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“c”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available for public viewing at the Homeland Security and Emergency Management Department, 7900 Hickman Road, Suite 500, Windsor Heights, Iowa.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12/10/25, effective 1/14/26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Emergency Response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Emergency Response Plan is developed in accordance with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has been adopted, published, and maintained by the department. This plan details the state government response to a wide range of natural, technological or human-caused disasters. The Iowa Emergency Response Plan serves as the state disaster emergency response document.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12/10/25, effective 1/14/26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Hazard Mitigation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Hazard Mitigation Plan was developed in accordance with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was adopted on September 18, 2023, and published, and has been maintained by the department. This plan details the state government’s goals, objectives, and strategies to mitigate a wide range of natural, technological, or human-caused disasters in accordance with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Section 322 of the Stafford Act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42 U.S.C. 5165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of October 1,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Hazard Mitigation Plan serves as the state hazard mitigation document and demonstrates the state’s commitment to reduce risks from natural, technological, and human-caused hazards and serves as a guide for the commitment of resources to reducing the effects of natural, technological, and human-caused hazards.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Iowa Hazard Mitigation Plan shall be reviewed and amended as appropriate at a minimum of every five years.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12/10/25, effective 1/14/26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Iowa Disaster Recovery Plan.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Iowa Disaster Recovery Plan was developed in accordance with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was adopted on September 17, 2018, and published, and has been maintained by the department. This plan details the state government’s goals, objectives, and strategies to recover from a wide range of natural, technological, or human-caused disasters. The Iowa Disaster Recovery Plan serves as the state disaster recovery document.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12/10/25, effective 1/14/26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section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29C.8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4/29/77, Notice 1/12/77—published 5/18/77, effective 6/22/77]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without Notice 12/8/78—published 12/27/78, effective 2/1/79]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6/5/81—published 6/24/81, effective 6/5/81]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1/28/82—published 2/17/82, effective 1/29/82]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3/20/90, Notice 2/7/90—published 4/18/90, effective 5/23/90]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4/22/93, Notice 3/17/93—published 5/12/93, effective 6/16/93]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7/18/00, Notice 5/17/00—published 8/9/00, effective 9/13/00]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3/28/03—published 4/16/03, effective 3/28/03]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5/28/03, Notice 4/16/03—published 6/25/03, effective 7/30/03]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9/10/04—published 9/29/04, effective 9/10/04]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11/3/04, Notice 9/29/04—published 11/24/04, effective 12/29/04]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9/17/07—published 10/10/07, effective 9/17/07]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11/14/07, Notice 10/10/07—published 12/5/07, effective 1/9/08]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6/25/08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4/23/08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7/16/08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8/20/08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9149B, IAB 10/6/10, effective 9/17/10]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9244B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9150B, IAB 10/6/10)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12/1/10, effective 1/5/11]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1241C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1093C, IAB 10/16/13)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12/11/13, effective 1/15/14]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2328C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2212C, IAB 10/28/15)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12/23/15, effective 1/27/16]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4012C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3846C, IAB 6/20/18)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9/26/18, effective 10/31/18]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6830C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6527C, IAB 9/21/22)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1/25/23, effective 3/1/23]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7068C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7045C, IAB 7/12/23)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9/6/23, effective 10/11/23]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9817C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9605C,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12/10/25, effective 1/14/26]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Effective date of Chapter 6 delayed by the Administrative Rules Review Committee for 70 days pursuant to Iowa Code section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footerReference r:id="rId1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9C.8.pdf" Type="http://schemas.openxmlformats.org/officeDocument/2006/relationships/hyperlink" Id="rId5"/>
    <Relationship TargetMode="External" Target="https://www.legis.iowa.gov/docs/ico/chapter/22.7.pdf" Type="http://schemas.openxmlformats.org/officeDocument/2006/relationships/hyperlink" Id="rId6"/>
    <Relationship TargetMode="External" Target="https://www.legis.iowa.gov/docs/iac/rule/605.9.1.pdf" Type="http://schemas.openxmlformats.org/officeDocument/2006/relationships/hyperlink" Id="rId7"/>
    <Relationship TargetMode="External" Target="https://www.legis.iowa.gov/docs/iac/rule/605.9.1.pdf" Type="http://schemas.openxmlformats.org/officeDocument/2006/relationships/hyperlink" Id="rId8"/>
    <Relationship TargetMode="External" Target="https://www.legis.iowa.gov/docs/iac/rule/605.9.1.pdf" Type="http://schemas.openxmlformats.org/officeDocument/2006/relationships/hyperlink" Id="rId9"/>
    <Relationship TargetMode="External" Target="https://www.legis.iowa.gov/docs/ico/chapter/29C.8.pdf" Type="http://schemas.openxmlformats.org/officeDocument/2006/relationships/hyperlink" Id="rId10"/>
    <Relationship TargetMode="External" Target="https://www.legis.iowa.gov/docs/ico/chapter/29C.8.pdf" Type="http://schemas.openxmlformats.org/officeDocument/2006/relationships/hyperlink" Id="rId11"/>
    <Relationship TargetMode="External" Target="https://www.legis.iowa.gov/docs/ico/chapter/29C.8.pdf" Type="http://schemas.openxmlformats.org/officeDocument/2006/relationships/hyperlink" Id="rId12"/>
    <Relationship TargetMode="External" Target="https://www.legis.iowa.gov/docs/ico/chapter/29C.8.pdf" Type="http://schemas.openxmlformats.org/officeDocument/2006/relationships/hyperlink" Id="rId13"/>
    <Relationship TargetMode="External" Target="https://www.legis.iowa.gov/docs/ico/chapter/17A.4.pdf" Type="http://schemas.openxmlformats.org/officeDocument/2006/relationships/hyperlink" Id="rId14"/>
    <Relationship Target="footer.xml" Type="http://schemas.openxmlformats.org/officeDocument/2006/relationships/footer" Id="rId1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