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CRITERIA FOR AWARDS OR GRANTS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605—8.1</w:t>
      </w:r>
      <w:r>
        <w:rPr>
          <w:rFonts w:ascii="Times New Roman" w:hAnsi="Times New Roman"/>
          <w:b/>
          <w:i w:val="false"/>
          <w:color w:val="000000"/>
          <w:sz w:val="22"/>
        </w:rPr>
        <w:t xml:space="preserve">(29C,17A) </w:t>
      </w:r>
      <w:r>
        <w:rPr>
          <w:rFonts w:ascii="Times New Roman" w:hAnsi="Times New Roman"/>
          <w:b/>
          <w:i w:val="false"/>
          <w:color w:val="000000"/>
          <w:sz w:val="22"/>
        </w:rPr>
        <w:t xml:space="preserve">Purpose. </w:t>
      </w:r>
      <w:r>
        <w:rPr>
          <w:rFonts w:ascii="Times New Roman" w:hAnsi="Times New Roman"/>
          <w:b w:val="false"/>
          <w:i w:val="false"/>
          <w:color w:val="000000"/>
          <w:sz w:val="22"/>
        </w:rPr>
        <w:t>The department of homeland security and emergency management receives and distributes funds to a variety of entities throughout the state for support of emergency management planning, training, and other initiatives. Unless otherwise prohibited by state or federal law, rule or regulation, the director may make such funds subject to competition. Where such funds are designated by the director to be competitive, the department shall ensure equal access, objective evaluation of applications for these funds, and that grant application material contains, at a minimum, specific content.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605—8.2</w:t>
      </w:r>
      <w:r>
        <w:rPr>
          <w:rFonts w:ascii="Times New Roman" w:hAnsi="Times New Roman"/>
          <w:b/>
          <w:i w:val="false"/>
          <w:color w:val="000000"/>
          <w:sz w:val="22"/>
        </w:rPr>
        <w:t xml:space="preserve">(29C,17A)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grant” </w:t>
      </w:r>
      <w:r>
        <w:rPr>
          <w:rFonts w:ascii="Times New Roman" w:hAnsi="Times New Roman"/>
          <w:b w:val="false"/>
          <w:i w:val="false"/>
          <w:color w:val="000000"/>
          <w:sz w:val="22"/>
        </w:rPr>
        <w:t>means the competitive grant application process to determine the grant award for a specified project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the activity(ies) or program(s) funded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period” </w:t>
      </w:r>
      <w:r>
        <w:rPr>
          <w:rFonts w:ascii="Times New Roman" w:hAnsi="Times New Roman"/>
          <w:b w:val="false"/>
          <w:i w:val="false"/>
          <w:color w:val="000000"/>
          <w:sz w:val="22"/>
        </w:rPr>
        <w:t>means the period of time for which the department intends to support the project without requiring the recompetition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delivery area” </w:t>
      </w:r>
      <w:r>
        <w:rPr>
          <w:rFonts w:ascii="Times New Roman" w:hAnsi="Times New Roman"/>
          <w:b w:val="false"/>
          <w:i w:val="false"/>
          <w:color w:val="000000"/>
          <w:sz w:val="22"/>
        </w:rPr>
        <w:t>means the defined geographic area for delivery of project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605—8.3</w:t>
      </w:r>
      <w:r>
        <w:rPr>
          <w:rFonts w:ascii="Times New Roman" w:hAnsi="Times New Roman"/>
          <w:b/>
          <w:i w:val="false"/>
          <w:color w:val="000000"/>
          <w:sz w:val="22"/>
        </w:rPr>
        <w:t xml:space="preserve">(29C,17A) </w:t>
      </w:r>
      <w:r>
        <w:rPr>
          <w:rFonts w:ascii="Times New Roman" w:hAnsi="Times New Roman"/>
          <w:b/>
          <w:i w:val="false"/>
          <w:color w:val="000000"/>
          <w:sz w:val="22"/>
        </w:rPr>
        <w:t xml:space="preserve">Exceptions. </w:t>
      </w:r>
      <w:r>
        <w:rPr>
          <w:rFonts w:ascii="Times New Roman" w:hAnsi="Times New Roman"/>
          <w:b w:val="false"/>
          <w:i w:val="false"/>
          <w:color w:val="000000"/>
          <w:sz w:val="22"/>
        </w:rPr>
        <w:t>The department considers funds subject to competition except in those cases where: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or federal law, rule or regulation prohibits such competition.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state, federal or private funding source specifies a sole source for the receipt of funds.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There is mutual agreement among the department and contract organizations.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director designates such funds to be noncompetitive.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605—8.4</w:t>
      </w:r>
      <w:r>
        <w:rPr>
          <w:rFonts w:ascii="Times New Roman" w:hAnsi="Times New Roman"/>
          <w:b/>
          <w:i w:val="false"/>
          <w:color w:val="000000"/>
          <w:sz w:val="22"/>
        </w:rPr>
        <w:t xml:space="preserve">(29C,17A) </w:t>
      </w:r>
      <w:r>
        <w:rPr>
          <w:rFonts w:ascii="Times New Roman" w:hAnsi="Times New Roman"/>
          <w:b/>
          <w:i w:val="false"/>
          <w:color w:val="000000"/>
          <w:sz w:val="22"/>
        </w:rPr>
        <w:t xml:space="preserve">Public notice of available competitive grants. </w:t>
      </w:r>
      <w:r>
        <w:rPr>
          <w:rFonts w:ascii="Times New Roman" w:hAnsi="Times New Roman"/>
          <w:b w:val="false"/>
          <w:i w:val="false"/>
          <w:color w:val="000000"/>
          <w:sz w:val="22"/>
        </w:rPr>
        <w:t>When making funds available through a competitive grant application process, the department will, at least 60 days prior to the application due date, issue a public notice that identifies the availability of funds and states how interested parties may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val="false"/>
          <w:color w:val="000000"/>
          <w:sz w:val="22"/>
        </w:rPr>
        <w:t>If the receipt of a grantor’s official notice of award to the department precludes a full 60-day notice, the department will issue the public notice at the earliest publication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val="false"/>
          <w:color w:val="000000"/>
          <w:sz w:val="22"/>
        </w:rPr>
        <w:t>In the event the publication date would not allow at least 30 days for interested parties to request and submit an application packet, the department will notify current contractors and other interested parties of the availability of funds through press releases and other announcements.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605—8.5</w:t>
      </w:r>
      <w:r>
        <w:rPr>
          <w:rFonts w:ascii="Times New Roman" w:hAnsi="Times New Roman"/>
          <w:b/>
          <w:i w:val="false"/>
          <w:color w:val="000000"/>
          <w:sz w:val="22"/>
        </w:rPr>
        <w:t xml:space="preserve">(29C,17A) </w:t>
      </w:r>
      <w:r>
        <w:rPr>
          <w:rFonts w:ascii="Times New Roman" w:hAnsi="Times New Roman"/>
          <w:b/>
          <w:i w:val="false"/>
          <w:color w:val="000000"/>
          <w:sz w:val="22"/>
        </w:rPr>
        <w:t xml:space="preserve">Requirements. </w:t>
      </w:r>
      <w:r>
        <w:rPr>
          <w:rFonts w:ascii="Times New Roman" w:hAnsi="Times New Roman"/>
          <w:b w:val="false"/>
          <w:i w:val="false"/>
          <w:color w:val="000000"/>
          <w:sz w:val="22"/>
        </w:rPr>
        <w:t>Where funds are designated as competitive, the following will be included in all grant application materials made available by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Funding source;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Project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Services to be delivered;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Service delivery area;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Funding purpose;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Funding restrictions;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Funding formula (if any);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Rules regarding match (if any);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Reporting requirements;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Performance criteria;</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Description of eligible applicants;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Need for letters of support or other materials (if applicable);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Application due date;</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Anticipated date of award;</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Eligibility guidelines for those receiving the service or product and the source of those guidelines, including fees or sliding fee scales (if applicable);</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Target population to be served (if applicable); and</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Appeal process in the event an application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605—8.6</w:t>
      </w:r>
      <w:r>
        <w:rPr>
          <w:rFonts w:ascii="Times New Roman" w:hAnsi="Times New Roman"/>
          <w:b/>
          <w:i w:val="false"/>
          <w:color w:val="000000"/>
          <w:sz w:val="22"/>
        </w:rPr>
        <w:t xml:space="preserve">(29C,17A) </w:t>
      </w:r>
      <w:r>
        <w:rPr>
          <w:rFonts w:ascii="Times New Roman" w:hAnsi="Times New Roman"/>
          <w:b/>
          <w:i w:val="false"/>
          <w:color w:val="000000"/>
          <w:sz w:val="22"/>
        </w:rPr>
        <w:t xml:space="preserve">Review process (competitive applications only). </w:t>
      </w:r>
      <w:r>
        <w:rPr>
          <w:rFonts w:ascii="Times New Roman" w:hAnsi="Times New Roman"/>
          <w:b w:val="false"/>
          <w:i w:val="false"/>
          <w:color w:val="000000"/>
          <w:sz w:val="22"/>
        </w:rPr>
        <w:t>The review process to be followed in determining the amount of funds to be approved for award of a contract will be described in the application material. The review criteria and point allocation for each element will also be described in the grant application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val="false"/>
          <w:color w:val="000000"/>
          <w:sz w:val="22"/>
        </w:rPr>
        <w:t>The competitive grant application review committee will be determined by the division administrator administering the grant or award, with oversight from the director. The review committee members will apply points according to the established review criteria in conducting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val="false"/>
          <w:color w:val="000000"/>
          <w:sz w:val="22"/>
        </w:rPr>
        <w:t>In the event competitive applications for a project receive an equal number of points, a second review will be conducted by the director and the division administrator administering the grant or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605—8.7</w:t>
      </w:r>
      <w:r>
        <w:rPr>
          <w:rFonts w:ascii="Times New Roman" w:hAnsi="Times New Roman"/>
          <w:b/>
          <w:i w:val="false"/>
          <w:color w:val="000000"/>
          <w:sz w:val="22"/>
        </w:rPr>
        <w:t xml:space="preserve">(29C,17A) </w:t>
      </w:r>
      <w:r>
        <w:rPr>
          <w:rFonts w:ascii="Times New Roman" w:hAnsi="Times New Roman"/>
          <w:b/>
          <w:i w:val="false"/>
          <w:color w:val="000000"/>
          <w:sz w:val="22"/>
        </w:rPr>
        <w:t xml:space="preserve">Opportunity for review and comment. </w:t>
      </w:r>
      <w:r>
        <w:rPr>
          <w:rFonts w:ascii="Times New Roman" w:hAnsi="Times New Roman"/>
          <w:b w:val="false"/>
          <w:i w:val="false"/>
          <w:color w:val="000000"/>
          <w:sz w:val="22"/>
        </w:rPr>
        <w:t>Program advisory committees or related task forces of the program may be provided with an opportunity to review and comment on the criteria and point allocation prior to implementation. Exceptions may occur when the funding source to the department has already included such criteria and point allocation within the award or the time frame allowed is insufficient for such review and comment.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605—8.8</w:t>
      </w:r>
      <w:r>
        <w:rPr>
          <w:rFonts w:ascii="Times New Roman" w:hAnsi="Times New Roman"/>
          <w:b/>
          <w:i w:val="false"/>
          <w:color w:val="000000"/>
          <w:sz w:val="22"/>
        </w:rPr>
        <w:t xml:space="preserve">(29C,17A) </w:t>
      </w:r>
      <w:r>
        <w:rPr>
          <w:rFonts w:ascii="Times New Roman" w:hAnsi="Times New Roman"/>
          <w:b/>
          <w:i w:val="false"/>
          <w:color w:val="000000"/>
          <w:sz w:val="22"/>
        </w:rPr>
        <w:t xml:space="preserve">Awards.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w:t>
      </w:r>
      <w:r>
        <w:rPr>
          <w:rFonts w:ascii="Times New Roman" w:hAnsi="Times New Roman"/>
          <w:b w:val="false"/>
          <w:i w:val="false"/>
          <w:color w:val="000000"/>
          <w:sz w:val="22"/>
        </w:rPr>
        <w:t> </w:t>
      </w:r>
      <w:r>
        <w:rPr>
          <w:rFonts w:ascii="Times New Roman" w:hAnsi="Times New Roman"/>
          <w:b w:val="false"/>
          <w:i w:val="false"/>
          <w:color w:val="000000"/>
          <w:sz w:val="22"/>
        </w:rPr>
        <w:t>Once applications have been scored and ranked, the department will award all available funds to eligible applicants based on the ranking of their applications. Should there be more eligible applications than funds available, those remaining eligible applications will be kept on file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w:t>
      </w:r>
      <w:r>
        <w:rPr>
          <w:rFonts w:ascii="Times New Roman" w:hAnsi="Times New Roman"/>
          <w:b w:val="false"/>
          <w:i w:val="false"/>
          <w:color w:val="000000"/>
          <w:sz w:val="22"/>
        </w:rPr>
        <w:t> </w:t>
      </w:r>
      <w:r>
        <w:rPr>
          <w:rFonts w:ascii="Times New Roman" w:hAnsi="Times New Roman"/>
          <w:b w:val="false"/>
          <w:i w:val="false"/>
          <w:color w:val="000000"/>
          <w:sz w:val="22"/>
        </w:rPr>
        <w:t>In those cases in which applicants have received an award but actual project costs are less than anticipated or established in the application, remaining funds shall become deobligated funds. The department shall award deobligated funds in accordance with the awarding authority’s grant guidance.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8">
        <w:r>
          <w:rPr>
            <w:rStyle w:val="Hyperlink"/>
            <w:rFonts w:ascii="Times New Roman" w:hAnsi="Times New Roman"/>
            <w:b w:val="false"/>
            <w:i w:val="false"/>
            <w:color w:val="000000"/>
            <w:sz w:val="22"/>
          </w:rPr>
          <w:t>29C.13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5/4/93—published 5/26/93, effective 5/7/93]</w:t>
      </w:r>
    </w:p>
    <w:p>
      <w:pPr>
        <w:spacing w:before="0" w:after="0"/>
        <w:ind w:left="120"/>
        <w:jc w:val="center"/>
      </w:pPr>
      <w:r>
        <w:rPr>
          <w:rFonts w:ascii="Times New Roman" w:hAnsi="Times New Roman"/>
          <w:b w:val="false"/>
          <w:i w:val="false"/>
          <w:color w:val="000000"/>
          <w:sz w:val="21"/>
        </w:rPr>
        <w:t>[Filed 7/18/00, Notice 5/17/00—published 8/9/00, effective 9/13/00]</w:t>
      </w:r>
    </w:p>
    <w:p>
      <w:pPr>
        <w:spacing w:before="0" w:after="0"/>
        <w:ind w:left="120"/>
        <w:jc w:val="center"/>
      </w:pPr>
      <w:r>
        <w:rPr>
          <w:rFonts w:ascii="Times New Roman" w:hAnsi="Times New Roman"/>
          <w:b w:val="false"/>
          <w:i w:val="false"/>
          <w:color w:val="000000"/>
          <w:sz w:val="21"/>
        </w:rPr>
        <w:t>[Filed ARC 2327C</w:t>
      </w:r>
      <w:r>
        <w:rPr>
          <w:rFonts w:ascii="Times New Roman" w:hAnsi="Times New Roman"/>
          <w:b w:val="false"/>
          <w:i w:val="false"/>
          <w:color w:val="000000"/>
          <w:sz w:val="21"/>
        </w:rPr>
        <w:t xml:space="preserve"> (Notice ARC 2213C,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9254C</w:t>
      </w:r>
      <w:r>
        <w:rPr>
          <w:rFonts w:ascii="Times New Roman" w:hAnsi="Times New Roman"/>
          <w:b w:val="false"/>
          <w:i w:val="false"/>
          <w:color w:val="000000"/>
          <w:sz w:val="21"/>
        </w:rPr>
        <w:t xml:space="preserve"> (Notice ARC 9020C, IAB 3/19/25)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C.2.pdf" Type="http://schemas.openxmlformats.org/officeDocument/2006/relationships/hyperlink" Id="rId5"/>
    <Relationship TargetMode="External" Target="https://www.legis.iowa.gov/docs/ico/chapter/29C.2.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9C.1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