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93</w:t>
      </w:r>
    </w:p>
    <w:p>
      <w:pPr>
        <w:spacing w:before="0" w:after="0"/>
        <w:ind w:left="120"/>
        <w:jc w:val="center"/>
      </w:pPr>
      <w:r>
        <w:rPr>
          <w:rFonts w:ascii="Times New Roman" w:hAnsi="Times New Roman"/>
          <w:b w:val="false"/>
          <w:i w:val="false"/>
          <w:color w:val="000000"/>
          <w:sz w:val="21"/>
        </w:rPr>
        <w:t>COMMERCIAL USE OF CAPTIVE-REARED WATERFOWL</w:t>
      </w:r>
    </w:p>
    <w:p>
      <w:pPr>
        <w:spacing w:before="0" w:after="0"/>
        <w:ind w:left="120"/>
        <w:jc w:val="center"/>
      </w:pPr>
      <w:r>
        <w:rPr>
          <w:rFonts w:ascii="Times New Roman" w:hAnsi="Times New Roman"/>
          <w:b w:val="false"/>
          <w:i w:val="false"/>
          <w:color w:val="000000"/>
          <w:sz w:val="14"/>
        </w:rPr>
        <w:t>[Prior to 12/31/86, see Conservation Commission[290]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571—93.1</w:t>
      </w:r>
      <w:r>
        <w:rPr>
          <w:rFonts w:ascii="Times New Roman" w:hAnsi="Times New Roman"/>
          <w:b/>
          <w:i w:val="false"/>
          <w:color w:val="000000"/>
          <w:sz w:val="22"/>
        </w:rPr>
        <w:t xml:space="preserve">(481A) </w:t>
      </w:r>
      <w:r>
        <w:rPr>
          <w:rFonts w:ascii="Times New Roman" w:hAnsi="Times New Roman"/>
          <w:b/>
          <w:i w:val="false"/>
          <w:color w:val="000000"/>
          <w:sz w:val="22"/>
        </w:rPr>
        <w:t xml:space="preserve">General. </w:t>
      </w:r>
      <w:r>
        <w:rPr>
          <w:rFonts w:ascii="Times New Roman" w:hAnsi="Times New Roman"/>
          <w:b w:val="false"/>
          <w:i w:val="false"/>
          <w:color w:val="000000"/>
          <w:sz w:val="22"/>
        </w:rPr>
        <w:t>Nothing in this chapter authorizes the taking of live waterfowl or their eggs from the wild.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0279D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571—93.2</w:t>
      </w:r>
      <w:r>
        <w:rPr>
          <w:rFonts w:ascii="Times New Roman" w:hAnsi="Times New Roman"/>
          <w:b/>
          <w:i w:val="false"/>
          <w:color w:val="000000"/>
          <w:sz w:val="22"/>
        </w:rPr>
        <w:t xml:space="preserve">(481A) </w:t>
      </w:r>
      <w:r>
        <w:rPr>
          <w:rFonts w:ascii="Times New Roman" w:hAnsi="Times New Roman"/>
          <w:b/>
          <w:i w:val="false"/>
          <w:color w:val="000000"/>
          <w:sz w:val="22"/>
        </w:rPr>
        <w:t xml:space="preserve">Required markings. </w:t>
      </w:r>
      <w:r>
        <w:rPr>
          <w:rFonts w:ascii="Times New Roman" w:hAnsi="Times New Roman"/>
          <w:b w:val="false"/>
          <w:i w:val="false"/>
          <w:color w:val="000000"/>
          <w:sz w:val="22"/>
        </w:rPr>
        <w:t xml:space="preserve">All waterfowl released for shooting purposes or sold by a licensed taxidermist must be captive-reared and marked pursuant to Iowa Code section </w:t>
      </w:r>
      <w:hyperlink r:id="rId5">
        <w:r>
          <w:rPr>
            <w:rStyle w:val="Hyperlink"/>
            <w:rFonts w:ascii="Times New Roman" w:hAnsi="Times New Roman"/>
            <w:b w:val="false"/>
            <w:i w:val="false"/>
            <w:color w:val="000000"/>
            <w:sz w:val="22"/>
          </w:rPr>
          <w:t>481A.22</w:t>
        </w:r>
      </w:hyperlink>
      <w:r>
        <w:rPr>
          <w:rFonts w:ascii="Times New Roman" w:hAnsi="Times New Roman"/>
          <w:b w:val="false"/>
          <w:i w:val="false"/>
          <w:color w:val="000000"/>
          <w:sz w:val="22"/>
        </w:rPr>
        <w:t xml:space="preserve">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0279D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571—93.3</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“Bred in captivity”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“captive-reared”</w:t>
      </w:r>
      <w:r>
        <w:rPr>
          <w:rFonts w:ascii="Times New Roman" w:hAnsi="Times New Roman"/>
          <w:b w:val="false"/>
          <w:i w:val="false"/>
          <w:color w:val="000000"/>
          <w:sz w:val="22"/>
        </w:rPr>
        <w:t> </w:t>
      </w:r>
      <w:r>
        <w:rPr>
          <w:rFonts w:ascii="Times New Roman" w:hAnsi="Times New Roman"/>
          <w:b w:val="false"/>
          <w:i w:val="false"/>
          <w:color w:val="000000"/>
          <w:sz w:val="22"/>
        </w:rPr>
        <w:t>means waterfowl, including eggs hatched in captivity from parents that mated or otherwise transferred gametes in captivity.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“Captivity”</w:t>
      </w:r>
      <w:r>
        <w:rPr>
          <w:rFonts w:ascii="Times New Roman" w:hAnsi="Times New Roman"/>
          <w:b w:val="false"/>
          <w:i w:val="false"/>
          <w:color w:val="000000"/>
          <w:sz w:val="22"/>
        </w:rPr>
        <w:t> </w:t>
      </w:r>
      <w:r>
        <w:rPr>
          <w:rFonts w:ascii="Times New Roman" w:hAnsi="Times New Roman"/>
          <w:b w:val="false"/>
          <w:i w:val="false"/>
          <w:color w:val="000000"/>
          <w:sz w:val="22"/>
        </w:rPr>
        <w:t>means that live waterfowl are held in a controlled environment that is intensively manipulated by man for the purpose of producing waterfowl of selected species, and that has boundaries designed to prevent waterfowl, eggs or gametes of the selected species from entering or leaving the controlled environment. General characteristics of captivity may include but are not limited to artificial housing, waste removal, health care, protection from predators, and artificially supplied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 3-186”</w:t>
      </w:r>
      <w:r>
        <w:rPr>
          <w:rFonts w:ascii="Times New Roman" w:hAnsi="Times New Roman"/>
          <w:b w:val="false"/>
          <w:i w:val="false"/>
          <w:color w:val="000000"/>
          <w:sz w:val="22"/>
        </w:rPr>
        <w:t> </w:t>
      </w:r>
      <w:r>
        <w:rPr>
          <w:rFonts w:ascii="Times New Roman" w:hAnsi="Times New Roman"/>
          <w:b w:val="false"/>
          <w:i w:val="false"/>
          <w:color w:val="000000"/>
          <w:sz w:val="22"/>
        </w:rPr>
        <w:t>means the U.S. Fish and Wildlife Service form titled “Notice of Transfer or Sale of Migratory Waterfowl.”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“Waterfowl”</w:t>
      </w:r>
      <w:r>
        <w:rPr>
          <w:rFonts w:ascii="Times New Roman" w:hAnsi="Times New Roman"/>
          <w:b w:val="false"/>
          <w:i w:val="false"/>
          <w:color w:val="000000"/>
          <w:sz w:val="22"/>
        </w:rPr>
        <w:t> </w:t>
      </w:r>
      <w:r>
        <w:rPr>
          <w:rFonts w:ascii="Times New Roman" w:hAnsi="Times New Roman"/>
          <w:b w:val="false"/>
          <w:i w:val="false"/>
          <w:color w:val="000000"/>
          <w:sz w:val="22"/>
        </w:rPr>
        <w:t>means any goose, brant, or duck.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0279D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571—93.4</w:t>
      </w:r>
      <w:r>
        <w:rPr>
          <w:rFonts w:ascii="Times New Roman" w:hAnsi="Times New Roman"/>
          <w:b/>
          <w:i w:val="false"/>
          <w:color w:val="000000"/>
          <w:sz w:val="22"/>
        </w:rPr>
        <w:t xml:space="preserve">(484B) </w:t>
      </w:r>
      <w:r>
        <w:rPr>
          <w:rFonts w:ascii="Times New Roman" w:hAnsi="Times New Roman"/>
          <w:b/>
          <w:i w:val="false"/>
          <w:color w:val="000000"/>
          <w:sz w:val="22"/>
        </w:rPr>
        <w:t xml:space="preserve">Marked for shooting. </w:t>
      </w:r>
      <w:r>
        <w:rPr>
          <w:rFonts w:ascii="Times New Roman" w:hAnsi="Times New Roman"/>
          <w:b w:val="false"/>
          <w:i w:val="false"/>
          <w:color w:val="000000"/>
          <w:sz w:val="22"/>
        </w:rPr>
        <w:t>All waterfowl released for shooting purposes shall be physically marked by removal of the hind toe from the right foot at not more than four weeks of 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0279D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571—93.5</w:t>
      </w:r>
      <w:r>
        <w:rPr>
          <w:rFonts w:ascii="Times New Roman" w:hAnsi="Times New Roman"/>
          <w:b/>
          <w:i w:val="false"/>
          <w:color w:val="000000"/>
          <w:sz w:val="22"/>
        </w:rPr>
        <w:t xml:space="preserve">(481A) </w:t>
      </w:r>
      <w:r>
        <w:rPr>
          <w:rFonts w:ascii="Times New Roman" w:hAnsi="Times New Roman"/>
          <w:b/>
          <w:i w:val="false"/>
          <w:color w:val="000000"/>
          <w:sz w:val="22"/>
        </w:rPr>
        <w:t xml:space="preserve">Commercial sale of captive-reared waterfowl by a taxidermist.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w:t>
      </w:r>
      <w:r>
        <w:rPr>
          <w:rFonts w:ascii="Times New Roman" w:hAnsi="Times New Roman"/>
          <w:b w:val="false"/>
          <w:i w:val="false"/>
          <w:color w:val="000000"/>
          <w:sz w:val="22"/>
        </w:rPr>
        <w:t> </w:t>
      </w:r>
      <w:r>
        <w:rPr>
          <w:rFonts w:ascii="Times New Roman" w:hAnsi="Times New Roman"/>
          <w:b w:val="false"/>
          <w:i w:val="false"/>
          <w:color w:val="000000"/>
          <w:sz w:val="22"/>
        </w:rPr>
        <w:t>Taxidermist permit required. No person may perform taxidermy services on migratory birds or their parts, nests, or eggs for any reason other than personal use without a taxidermist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records required by Iowa Code section </w:t>
      </w:r>
      <w:hyperlink r:id="rId6">
        <w:r>
          <w:rPr>
            <w:rStyle w:val="Hyperlink"/>
            <w:rFonts w:ascii="Times New Roman" w:hAnsi="Times New Roman"/>
            <w:b w:val="false"/>
            <w:i w:val="false"/>
            <w:color w:val="000000"/>
            <w:sz w:val="22"/>
          </w:rPr>
          <w:t>481A.126</w:t>
        </w:r>
      </w:hyperlink>
      <w:r>
        <w:rPr>
          <w:rFonts w:ascii="Times New Roman" w:hAnsi="Times New Roman"/>
          <w:b w:val="false"/>
          <w:i w:val="false"/>
          <w:color w:val="000000"/>
          <w:sz w:val="22"/>
        </w:rPr>
        <w:t xml:space="preserve">, the permittee must maintain files containing the original of federal Form 3-186 as required by </w:t>
      </w:r>
      <w:r>
        <w:rPr>
          <w:rFonts w:ascii="Times New Roman" w:hAnsi="Times New Roman"/>
          <w:b w:val="false"/>
          <w:i w:val="false"/>
          <w:color w:val="000000"/>
          <w:sz w:val="22"/>
        </w:rPr>
        <w:t>50 CFR 21.63</w:t>
      </w:r>
      <w:r>
        <w:rPr>
          <w:rFonts w:ascii="Times New Roman" w:hAnsi="Times New Roman"/>
          <w:b w:val="false"/>
          <w:i w:val="false"/>
          <w:color w:val="000000"/>
          <w:sz w:val="22"/>
        </w:rPr>
        <w:t xml:space="preserve"> (as amended through May 6, 2025). Properly marked, captive-reared mallards are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93.5(3)</w:t>
      </w:r>
      <w:r>
        <w:rPr>
          <w:rFonts w:ascii="Times New Roman" w:hAnsi="Times New Roman"/>
          <w:b w:val="false"/>
          <w:i w:val="false"/>
          <w:color w:val="000000"/>
          <w:sz w:val="22"/>
        </w:rPr>
        <w:t> </w:t>
      </w:r>
      <w:r>
        <w:rPr>
          <w:rFonts w:ascii="Times New Roman" w:hAnsi="Times New Roman"/>
          <w:b w:val="false"/>
          <w:i w:val="false"/>
          <w:color w:val="000000"/>
          <w:sz w:val="22"/>
        </w:rPr>
        <w:t>All captive-reared waterfowl being purchased or held by a taxidermist for mounting and resale shall have been physically marked by at least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Removal of the hind toe from the right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Pinioning of a wing by the removal of the metacarpal bones of one wing or a portion of the metacarpal bones, which renders the bird permanently incapable of flight.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Banding of one metatarsus with a seamless metal 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Tattooing of a readily discernible number or letter or combination thereof on the web of one foot.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any mounted captive-bred waterfowl (except captive-reared, properly marked mallards) are acquired from a taxidermist, the taxidermist shall furnish a copy of federal Form 3-186, indicating all information required by the form and the method or methods by which individual birds are marked as required in </w:t>
      </w:r>
      <w:hyperlink r:id="rId7">
        <w:r>
          <w:rPr>
            <w:rStyle w:val="Hyperlink"/>
            <w:rFonts w:ascii="Times New Roman" w:hAnsi="Times New Roman"/>
            <w:b w:val="false"/>
            <w:i w:val="false"/>
            <w:color w:val="000000"/>
            <w:sz w:val="22"/>
          </w:rPr>
          <w:t>93.5(3)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93.5(5)</w:t>
      </w:r>
      <w:r>
        <w:rPr>
          <w:rFonts w:ascii="Times New Roman" w:hAnsi="Times New Roman"/>
          <w:b w:val="false"/>
          <w:i w:val="false"/>
          <w:color w:val="000000"/>
          <w:sz w:val="22"/>
        </w:rPr>
        <w:t> </w:t>
      </w:r>
      <w:r>
        <w:rPr>
          <w:rFonts w:ascii="Times New Roman" w:hAnsi="Times New Roman"/>
          <w:b w:val="false"/>
          <w:i w:val="false"/>
          <w:color w:val="000000"/>
          <w:sz w:val="22"/>
        </w:rPr>
        <w:t>The buyer shall retain Form 3-186 on file for the duration of the buyer’s possession of such mounted, captive-reared waterfowl.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0279D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481A.55</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481A.126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484B.8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8/23/67]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8/17/89, Notice 6/14/89—published 9/6/89, effective 10/11/89]</w:t>
      </w:r>
    </w:p>
    <w:p>
      <w:pPr>
        <w:spacing w:before="0" w:after="0"/>
        <w:ind w:left="120"/>
        <w:jc w:val="center"/>
      </w:pPr>
      <w:r>
        <w:rPr>
          <w:rFonts w:ascii="Times New Roman" w:hAnsi="Times New Roman"/>
          <w:b w:val="false"/>
          <w:i w:val="false"/>
          <w:color w:val="000000"/>
          <w:sz w:val="21"/>
        </w:rPr>
        <w:t>[Filed ARC 0279D</w:t>
      </w:r>
      <w:r>
        <w:rPr>
          <w:rFonts w:ascii="Times New Roman" w:hAnsi="Times New Roman"/>
          <w:b w:val="false"/>
          <w:i w:val="false"/>
          <w:color w:val="000000"/>
          <w:sz w:val="21"/>
        </w:rPr>
        <w:t xml:space="preserve"> (Notice ARC 9918C, IAB 1/7/26)</w:t>
      </w:r>
      <w:r>
        <w:rPr>
          <w:rFonts w:ascii="Times New Roman" w:hAnsi="Times New Roman"/>
          <w:b w:val="false"/>
          <w:i w:val="false"/>
          <w:color w:val="000000"/>
          <w:sz w:val="21"/>
        </w:rPr>
        <w:t>, IAB 5/13/26, effective 6/17/26]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22.pdf" Type="http://schemas.openxmlformats.org/officeDocument/2006/relationships/hyperlink" Id="rId5"/>
    <Relationship TargetMode="External" Target="https://www.legis.iowa.gov/docs/ico/chapter/481A.126.pdf" Type="http://schemas.openxmlformats.org/officeDocument/2006/relationships/hyperlink" Id="rId6"/>
    <Relationship TargetMode="External" Target="https://www.legis.iowa.gov/docs/iac/rule/571.93.5.pdf" Type="http://schemas.openxmlformats.org/officeDocument/2006/relationships/hyperlink" Id="rId7"/>
    <Relationship TargetMode="External" Target="https://www.legis.iowa.gov/docs/ico/chapter/481A.55.pdf" Type="http://schemas.openxmlformats.org/officeDocument/2006/relationships/hyperlink" Id="rId8"/>
    <Relationship TargetMode="External" Target="https://www.legis.iowa.gov/docs/ico/chapter/481A.126.pdf" Type="http://schemas.openxmlformats.org/officeDocument/2006/relationships/hyperlink" Id="rId9"/>
    <Relationship TargetMode="External" Target="https://www.legis.iowa.gov/docs/ico/chapter/484B.8.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