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91</w:t>
      </w:r>
    </w:p>
    <w:p>
      <w:pPr>
        <w:spacing w:before="0" w:after="0"/>
        <w:ind w:left="120"/>
        <w:jc w:val="center"/>
      </w:pPr>
      <w:r>
        <w:rPr>
          <w:rFonts w:ascii="Times New Roman" w:hAnsi="Times New Roman"/>
          <w:b w:val="false"/>
          <w:i w:val="false"/>
          <w:color w:val="000000"/>
          <w:sz w:val="21"/>
        </w:rPr>
        <w:t>MIGRATORY GAME BIRD HUNTING</w:t>
      </w:r>
    </w:p>
    <w:p>
      <w:pPr>
        <w:spacing w:before="0" w:after="0"/>
        <w:ind w:left="120"/>
        <w:jc w:val="center"/>
      </w:pPr>
      <w:r>
        <w:rPr>
          <w:rFonts w:ascii="Times New Roman" w:hAnsi="Times New Roman"/>
          <w:b w:val="false"/>
          <w:i w:val="false"/>
          <w:color w:val="000000"/>
          <w:sz w:val="14"/>
        </w:rPr>
        <w:t>[Prior to 12/31/86, Conservation Commission[290] Ch 107]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spacing w:before="0" w:after="0"/>
        <w:ind w:left="120"/>
        <w:jc w:val="both"/>
      </w:pPr>
      <w:r>
        <w:rPr>
          <w:rFonts w:ascii="Times New Roman" w:hAnsi="Times New Roman"/>
          <w:b/>
          <w:i w:val="false"/>
          <w:color w:val="000000"/>
          <w:sz w:val="22"/>
        </w:rPr>
        <w:t>571—91.1</w:t>
      </w:r>
      <w:r>
        <w:rPr>
          <w:rFonts w:ascii="Times New Roman" w:hAnsi="Times New Roman"/>
          <w:b/>
          <w:i w:val="false"/>
          <w:color w:val="000000"/>
          <w:sz w:val="22"/>
        </w:rPr>
        <w:t xml:space="preserve">(481A) </w:t>
      </w:r>
      <w:r>
        <w:rPr>
          <w:rFonts w:ascii="Times New Roman" w:hAnsi="Times New Roman"/>
          <w:b/>
          <w:i w:val="false"/>
          <w:color w:val="000000"/>
          <w:sz w:val="22"/>
        </w:rPr>
        <w:t xml:space="preserve">Duck hunting.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91.1(1)</w:t>
      </w:r>
      <w:r>
        <w:rPr>
          <w:rFonts w:ascii="Times New Roman" w:hAnsi="Times New Roman"/>
          <w:b w:val="false"/>
          <w:i w:val="false"/>
          <w:color w:val="000000"/>
          <w:sz w:val="22"/>
        </w:rPr>
        <w:t> </w:t>
      </w:r>
      <w:r>
        <w:rPr>
          <w:rFonts w:ascii="Times New Roman" w:hAnsi="Times New Roman"/>
          <w:b w:val="false"/>
          <w:i/>
          <w:color w:val="000000"/>
          <w:sz w:val="22"/>
        </w:rPr>
        <w:t xml:space="preserve">Zone boundaries. </w:t>
      </w:r>
      <w:r>
        <w:rPr>
          <w:rFonts w:ascii="Times New Roman" w:hAnsi="Times New Roman"/>
          <w:b w:val="false"/>
          <w:i w:val="false"/>
          <w:color w:val="000000"/>
          <w:sz w:val="22"/>
        </w:rPr>
        <w:t>Zone boundaries are as specified in the November 2023 Waterfowl Hunting Map Book published on the department of natural resources’ (department’s) website (</w:t>
      </w:r>
      <w:hyperlink r:id="rId5">
        <w:r>
          <w:rPr>
            <w:rStyle w:val="Hyperlink"/>
            <w:rFonts w:ascii="Times New Roman" w:hAnsi="Times New Roman"/>
            <w:b w:val="false"/>
            <w:i w:val="false"/>
            <w:color w:val="000000"/>
            <w:sz w:val="22"/>
            <w:u w:val="single"/>
          </w:rPr>
          <w:t>www.iowadnr.gov/Hunting/Migratory-Game-Birds</w:t>
        </w:r>
      </w:hyperlink>
      <w:r>
        <w:rPr>
          <w:rFonts w:ascii="Times New Roman" w:hAnsi="Times New Roman"/>
          <w:b w:val="false"/>
          <w:i w:val="false"/>
          <w:color w:val="000000"/>
          <w:sz w:val="22"/>
        </w:rPr>
        <w:t>), chapter 1 “Waterfowl Hunting Zones.”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91.1(2)</w:t>
      </w:r>
      <w:r>
        <w:rPr>
          <w:rFonts w:ascii="Times New Roman" w:hAnsi="Times New Roman"/>
          <w:b w:val="false"/>
          <w:i w:val="false"/>
          <w:color w:val="000000"/>
          <w:sz w:val="22"/>
        </w:rPr>
        <w:t> </w:t>
      </w:r>
      <w:r>
        <w:rPr>
          <w:rFonts w:ascii="Times New Roman" w:hAnsi="Times New Roman"/>
          <w:b w:val="false"/>
          <w:i/>
          <w:color w:val="000000"/>
          <w:sz w:val="22"/>
        </w:rPr>
        <w:t xml:space="preserve">Season dates - north zone. </w:t>
      </w:r>
      <w:r>
        <w:rPr>
          <w:rFonts w:ascii="Times New Roman" w:hAnsi="Times New Roman"/>
          <w:b w:val="false"/>
          <w:i w:val="false"/>
          <w:color w:val="000000"/>
          <w:sz w:val="22"/>
        </w:rPr>
        <w:t>Special September teal season: Will be the maximum number of days allowed by the U.S. Fish and Wildlife Service. A 16-day teal season will begin on September 1. A nine-day teal season will begin on the first Saturday in September. For all ducks: The first segment of the season will begin on the Saturday nearest September 30 and run for seven days. The second segment of the season will open on the Saturday nearest October 14 and continue for 53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91.1(3)</w:t>
      </w:r>
      <w:r>
        <w:rPr>
          <w:rFonts w:ascii="Times New Roman" w:hAnsi="Times New Roman"/>
          <w:b w:val="false"/>
          <w:i w:val="false"/>
          <w:color w:val="000000"/>
          <w:sz w:val="22"/>
        </w:rPr>
        <w:t> </w:t>
      </w:r>
      <w:r>
        <w:rPr>
          <w:rFonts w:ascii="Times New Roman" w:hAnsi="Times New Roman"/>
          <w:b w:val="false"/>
          <w:i/>
          <w:color w:val="000000"/>
          <w:sz w:val="22"/>
        </w:rPr>
        <w:t xml:space="preserve">Season dates - central zone. </w:t>
      </w:r>
      <w:r>
        <w:rPr>
          <w:rFonts w:ascii="Times New Roman" w:hAnsi="Times New Roman"/>
          <w:b w:val="false"/>
          <w:i w:val="false"/>
          <w:color w:val="000000"/>
          <w:sz w:val="22"/>
        </w:rPr>
        <w:t>Special September teal season: Will be the maximum number of days allowed by the U.S. Fish and Wildlife Service. A 16-day teal season will begin on September 1.  A nine-day teal season will begin on the first Saturday in September. For all ducks: The first segment of the season will begin on the Saturday nearest October 7 and run for seven days. The second segment of the season will open on the Saturday nearest October 21 and continue for 53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w:t>
      </w:r>
      <w:r>
        <w:rPr>
          <w:rFonts w:ascii="Times New Roman" w:hAnsi="Times New Roman"/>
          <w:b w:val="false"/>
          <w:i w:val="false"/>
          <w:color w:val="000000"/>
          <w:sz w:val="22"/>
        </w:rPr>
        <w:t> </w:t>
      </w:r>
      <w:r>
        <w:rPr>
          <w:rFonts w:ascii="Times New Roman" w:hAnsi="Times New Roman"/>
          <w:b w:val="false"/>
          <w:i/>
          <w:color w:val="000000"/>
          <w:sz w:val="22"/>
        </w:rPr>
        <w:t xml:space="preserve">Season dates - south zone. </w:t>
      </w:r>
      <w:r>
        <w:rPr>
          <w:rFonts w:ascii="Times New Roman" w:hAnsi="Times New Roman"/>
          <w:b w:val="false"/>
          <w:i w:val="false"/>
          <w:color w:val="000000"/>
          <w:sz w:val="22"/>
        </w:rPr>
        <w:t>Special September teal season: Will be the maximum number of days allowed by the U.S. Fish and Wildlife Service. A 16-day teal season will begin on September 1.  A nine-day teal season will begin on the first Saturday in September. For all ducks: The first segment of the season will begin on the Saturday nearest October 14 and run for seven days. The second segment of the season will open on the Saturday nearest October 28 and continue for 53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w:t>
      </w:r>
      <w:r>
        <w:rPr>
          <w:rFonts w:ascii="Times New Roman" w:hAnsi="Times New Roman"/>
          <w:b w:val="false"/>
          <w:i w:val="false"/>
          <w:color w:val="000000"/>
          <w:sz w:val="22"/>
        </w:rPr>
        <w:t> </w:t>
      </w:r>
      <w:r>
        <w:rPr>
          <w:rFonts w:ascii="Times New Roman" w:hAnsi="Times New Roman"/>
          <w:b w:val="false"/>
          <w:i/>
          <w:color w:val="000000"/>
          <w:sz w:val="22"/>
        </w:rPr>
        <w:t xml:space="preserve">Bag limit. </w:t>
      </w:r>
      <w:r>
        <w:rPr>
          <w:rFonts w:ascii="Times New Roman" w:hAnsi="Times New Roman"/>
          <w:b w:val="false"/>
          <w:i w:val="false"/>
          <w:color w:val="000000"/>
          <w:sz w:val="22"/>
        </w:rPr>
        <w:t>Bag limits for all species are as adopted by the U.S. Fish and Wildlife Service. The daily bag limit for scaup will be one for the first 15 days of the duck hunting season and two for the remaining 45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91.1(6)</w:t>
      </w:r>
      <w:r>
        <w:rPr>
          <w:rFonts w:ascii="Times New Roman" w:hAnsi="Times New Roman"/>
          <w:b w:val="false"/>
          <w:i w:val="false"/>
          <w:color w:val="000000"/>
          <w:sz w:val="22"/>
        </w:rPr>
        <w:t> </w:t>
      </w:r>
      <w:r>
        <w:rPr>
          <w:rFonts w:ascii="Times New Roman" w:hAnsi="Times New Roman"/>
          <w:b w:val="false"/>
          <w:i/>
          <w:color w:val="000000"/>
          <w:sz w:val="22"/>
        </w:rPr>
        <w:t xml:space="preserve">Possession limit. </w:t>
      </w:r>
      <w:r>
        <w:rPr>
          <w:rFonts w:ascii="Times New Roman" w:hAnsi="Times New Roman"/>
          <w:b w:val="false"/>
          <w:i w:val="false"/>
          <w:color w:val="000000"/>
          <w:sz w:val="22"/>
        </w:rPr>
        <w:t>For the special September teal season and for all ducks: Possession limit is three times the daily bag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For the special September teal season: Shooting hours are sunrise to sunset each day. For all ducks: Shooting hours are one-half hour before sunrise to sunset each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571—91.2</w:t>
      </w:r>
      <w:r>
        <w:rPr>
          <w:rFonts w:ascii="Times New Roman" w:hAnsi="Times New Roman"/>
          <w:b/>
          <w:i w:val="false"/>
          <w:color w:val="000000"/>
          <w:sz w:val="22"/>
        </w:rPr>
        <w:t xml:space="preserve">(481A) </w:t>
      </w:r>
      <w:r>
        <w:rPr>
          <w:rFonts w:ascii="Times New Roman" w:hAnsi="Times New Roman"/>
          <w:b/>
          <w:i w:val="false"/>
          <w:color w:val="000000"/>
          <w:sz w:val="22"/>
        </w:rPr>
        <w:t xml:space="preserve">Coots (split season).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val="false"/>
          <w:color w:val="000000"/>
          <w:sz w:val="22"/>
        </w:rPr>
        <w:t>Same as duck season dates and shooting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val="false"/>
          <w:color w:val="000000"/>
          <w:sz w:val="22"/>
        </w:rPr>
        <w:t>Bag and possession limits. Daily bag limit is 15 and possession limit is three times the daily bag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571—91.3</w:t>
      </w:r>
      <w:r>
        <w:rPr>
          <w:rFonts w:ascii="Times New Roman" w:hAnsi="Times New Roman"/>
          <w:b/>
          <w:i w:val="false"/>
          <w:color w:val="000000"/>
          <w:sz w:val="22"/>
        </w:rPr>
        <w:t xml:space="preserve">(481A) </w:t>
      </w:r>
      <w:r>
        <w:rPr>
          <w:rFonts w:ascii="Times New Roman" w:hAnsi="Times New Roman"/>
          <w:b/>
          <w:i w:val="false"/>
          <w:color w:val="000000"/>
          <w:sz w:val="22"/>
        </w:rPr>
        <w:t xml:space="preserve">Goose hunting.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91.3(1)</w:t>
      </w:r>
      <w:r>
        <w:rPr>
          <w:rFonts w:ascii="Times New Roman" w:hAnsi="Times New Roman"/>
          <w:b w:val="false"/>
          <w:i w:val="false"/>
          <w:color w:val="000000"/>
          <w:sz w:val="22"/>
        </w:rPr>
        <w:t> </w:t>
      </w:r>
      <w:r>
        <w:rPr>
          <w:rFonts w:ascii="Times New Roman" w:hAnsi="Times New Roman"/>
          <w:b w:val="false"/>
          <w:i/>
          <w:color w:val="000000"/>
          <w:sz w:val="22"/>
        </w:rPr>
        <w:t xml:space="preserve">Zone boundaries. </w:t>
      </w:r>
      <w:r>
        <w:rPr>
          <w:rFonts w:ascii="Times New Roman" w:hAnsi="Times New Roman"/>
          <w:b w:val="false"/>
          <w:i w:val="false"/>
          <w:color w:val="000000"/>
          <w:sz w:val="22"/>
        </w:rPr>
        <w:t>Zone boundaries are as specified in the November 2023 Waterfowl Hunting Map Book published on the department’s website (</w:t>
      </w:r>
      <w:hyperlink r:id="rId6">
        <w:r>
          <w:rPr>
            <w:rStyle w:val="Hyperlink"/>
            <w:rFonts w:ascii="Times New Roman" w:hAnsi="Times New Roman"/>
            <w:b w:val="false"/>
            <w:i w:val="false"/>
            <w:color w:val="000000"/>
            <w:sz w:val="22"/>
            <w:u w:val="single"/>
          </w:rPr>
          <w:t>www.iowadnr.gov/Hunting/Migratory-Game-Birds</w:t>
        </w:r>
      </w:hyperlink>
      <w:r>
        <w:rPr>
          <w:rFonts w:ascii="Times New Roman" w:hAnsi="Times New Roman"/>
          <w:b w:val="false"/>
          <w:i w:val="false"/>
          <w:color w:val="000000"/>
          <w:sz w:val="22"/>
        </w:rPr>
        <w:t xml:space="preserve">), chapter 1 “Waterfowl Hunting Zones.”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91.3(2)</w:t>
      </w:r>
      <w:r>
        <w:rPr>
          <w:rFonts w:ascii="Times New Roman" w:hAnsi="Times New Roman"/>
          <w:b w:val="false"/>
          <w:i w:val="false"/>
          <w:color w:val="000000"/>
          <w:sz w:val="22"/>
        </w:rPr>
        <w:t> </w:t>
      </w:r>
      <w:r>
        <w:rPr>
          <w:rFonts w:ascii="Times New Roman" w:hAnsi="Times New Roman"/>
          <w:b w:val="false"/>
          <w:i/>
          <w:color w:val="000000"/>
          <w:sz w:val="22"/>
        </w:rPr>
        <w:t xml:space="preserve">Season dates - north zone. </w:t>
      </w:r>
      <w:r>
        <w:rPr>
          <w:rFonts w:ascii="Times New Roman" w:hAnsi="Times New Roman"/>
          <w:b w:val="false"/>
          <w:i w:val="false"/>
          <w:color w:val="000000"/>
          <w:sz w:val="22"/>
        </w:rPr>
        <w:t>For all geese: The first segment of the regular goose season will begin on the Saturday nearest September 23 and run for a 16-day period. The second segment of the goose season will open on the Saturday nearest October 14 and continue for 53 consecutive days. The goose season will reopen on the Saturday nearest December 13 and remain continuously open until the total number of days used for goose hunting reaches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91.3(3)</w:t>
      </w:r>
      <w:r>
        <w:rPr>
          <w:rFonts w:ascii="Times New Roman" w:hAnsi="Times New Roman"/>
          <w:b w:val="false"/>
          <w:i w:val="false"/>
          <w:color w:val="000000"/>
          <w:sz w:val="22"/>
        </w:rPr>
        <w:t> </w:t>
      </w:r>
      <w:r>
        <w:rPr>
          <w:rFonts w:ascii="Times New Roman" w:hAnsi="Times New Roman"/>
          <w:b w:val="false"/>
          <w:i/>
          <w:color w:val="000000"/>
          <w:sz w:val="22"/>
        </w:rPr>
        <w:t xml:space="preserve">Season dates - central zone. </w:t>
      </w:r>
      <w:r>
        <w:rPr>
          <w:rFonts w:ascii="Times New Roman" w:hAnsi="Times New Roman"/>
          <w:b w:val="false"/>
          <w:i w:val="false"/>
          <w:color w:val="000000"/>
          <w:sz w:val="22"/>
        </w:rPr>
        <w:t>For all geese: The first segment of the regular goose season will begin on the Saturday nearest September 30 and run for a 16-day period. The second segment of the goose season will open on the Saturday nearest October 21 and continue for 53 consecutive days. The goose season will reopen on the Saturday nearest December 20 and remain continuously open until the total number of days used for goose hunting reaches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91.3(4)</w:t>
      </w:r>
      <w:r>
        <w:rPr>
          <w:rFonts w:ascii="Times New Roman" w:hAnsi="Times New Roman"/>
          <w:b w:val="false"/>
          <w:i w:val="false"/>
          <w:color w:val="000000"/>
          <w:sz w:val="22"/>
        </w:rPr>
        <w:t> </w:t>
      </w:r>
      <w:r>
        <w:rPr>
          <w:rFonts w:ascii="Times New Roman" w:hAnsi="Times New Roman"/>
          <w:b w:val="false"/>
          <w:i/>
          <w:color w:val="000000"/>
          <w:sz w:val="22"/>
        </w:rPr>
        <w:t xml:space="preserve">Season dates - south zone. </w:t>
      </w:r>
      <w:r>
        <w:rPr>
          <w:rFonts w:ascii="Times New Roman" w:hAnsi="Times New Roman"/>
          <w:b w:val="false"/>
          <w:i w:val="false"/>
          <w:color w:val="000000"/>
          <w:sz w:val="22"/>
        </w:rPr>
        <w:t>For all geese: The first segment of the regular goose season will begin on the Saturday nearest October 7 and run for a 16-day period. The second segment of the goose season will open on the Saturday nearest October 28 and continue for 53 consecutive days. The goose season will reopen on the Saturday nearest December 27 and remain continuously open until the total number of days used for goose hunting reaches 107.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91.3(5)</w:t>
      </w:r>
      <w:r>
        <w:rPr>
          <w:rFonts w:ascii="Times New Roman" w:hAnsi="Times New Roman"/>
          <w:b w:val="false"/>
          <w:i w:val="false"/>
          <w:color w:val="000000"/>
          <w:sz w:val="22"/>
        </w:rPr>
        <w:t> </w:t>
      </w:r>
      <w:r>
        <w:rPr>
          <w:rFonts w:ascii="Times New Roman" w:hAnsi="Times New Roman"/>
          <w:b w:val="false"/>
          <w:i/>
          <w:color w:val="000000"/>
          <w:sz w:val="22"/>
        </w:rPr>
        <w:t xml:space="preserve">Bag limit. </w:t>
      </w:r>
      <w:r>
        <w:rPr>
          <w:rFonts w:ascii="Times New Roman" w:hAnsi="Times New Roman"/>
          <w:b w:val="false"/>
          <w:i w:val="false"/>
          <w:color w:val="000000"/>
          <w:sz w:val="22"/>
        </w:rPr>
        <w:t>The daily bag limit for dark geese (Canada geese, white-fronted geese, brant and any other geese that are not light geese) is five and may include no more than two Canada geese during the first segment of the statewide season and no more than three Canada geese during the remainder of the statewide season. The daily bag limit for light geese (white and blue-phase snow geese and Ross’ geese) is 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91.3(6)</w:t>
      </w:r>
      <w:r>
        <w:rPr>
          <w:rFonts w:ascii="Times New Roman" w:hAnsi="Times New Roman"/>
          <w:b w:val="false"/>
          <w:i w:val="false"/>
          <w:color w:val="000000"/>
          <w:sz w:val="22"/>
        </w:rPr>
        <w:t> </w:t>
      </w:r>
      <w:r>
        <w:rPr>
          <w:rFonts w:ascii="Times New Roman" w:hAnsi="Times New Roman"/>
          <w:b w:val="false"/>
          <w:i/>
          <w:color w:val="000000"/>
          <w:sz w:val="22"/>
        </w:rPr>
        <w:t xml:space="preserve">Possession limit. </w:t>
      </w:r>
      <w:r>
        <w:rPr>
          <w:rFonts w:ascii="Times New Roman" w:hAnsi="Times New Roman"/>
          <w:b w:val="false"/>
          <w:i w:val="false"/>
          <w:color w:val="000000"/>
          <w:sz w:val="22"/>
        </w:rPr>
        <w:t>The possession limit is three times the daily bag limit for Canada geese, brant and white-fronted geese. There is no possession limit for light geese.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91.3(7)</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Shooting hours are one-half hour before sunrise until sunset each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91.3(8)</w:t>
      </w:r>
      <w:r>
        <w:rPr>
          <w:rFonts w:ascii="Times New Roman" w:hAnsi="Times New Roman"/>
          <w:b w:val="false"/>
          <w:i w:val="false"/>
          <w:color w:val="000000"/>
          <w:sz w:val="22"/>
        </w:rPr>
        <w:t> </w:t>
      </w:r>
      <w:r>
        <w:rPr>
          <w:rFonts w:ascii="Times New Roman" w:hAnsi="Times New Roman"/>
          <w:b w:val="false"/>
          <w:i/>
          <w:color w:val="000000"/>
          <w:sz w:val="22"/>
        </w:rPr>
        <w:t xml:space="preserve">Light goose conservation order season. </w:t>
      </w:r>
      <w:r>
        <w:rPr>
          <w:rFonts w:ascii="Times New Roman" w:hAnsi="Times New Roman"/>
          <w:b w:val="false"/>
          <w:i w:val="false"/>
          <w:color w:val="000000"/>
          <w:sz w:val="22"/>
        </w:rPr>
        <w:t>Only light geese (white and blue-phase snow geese and Ross’ geese) may be taken under a conservation order from the U.S. Fish and Wildlife Service beginning the day after the regular goose season closes and continuing until May 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Zone boundaries. </w:t>
      </w:r>
      <w:r>
        <w:rPr>
          <w:rFonts w:ascii="Times New Roman" w:hAnsi="Times New Roman"/>
          <w:b w:val="false"/>
          <w:i w:val="false"/>
          <w:color w:val="000000"/>
          <w:sz w:val="22"/>
        </w:rPr>
        <w:t>Statewide.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One-half hour before sunrise to one-half hour after sunset.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Bag limit. </w:t>
      </w:r>
      <w:r>
        <w:rPr>
          <w:rFonts w:ascii="Times New Roman" w:hAnsi="Times New Roman"/>
          <w:b w:val="false"/>
          <w:i w:val="false"/>
          <w:color w:val="000000"/>
          <w:sz w:val="22"/>
        </w:rPr>
        <w:t>No bag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Possession limit. </w:t>
      </w:r>
      <w:r>
        <w:rPr>
          <w:rFonts w:ascii="Times New Roman" w:hAnsi="Times New Roman"/>
          <w:b w:val="false"/>
          <w:i w:val="false"/>
          <w:color w:val="000000"/>
          <w:sz w:val="22"/>
        </w:rPr>
        <w:t>No possession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regulations. </w:t>
      </w:r>
      <w:r>
        <w:rPr>
          <w:rFonts w:ascii="Times New Roman" w:hAnsi="Times New Roman"/>
          <w:b w:val="false"/>
          <w:i w:val="false"/>
          <w:color w:val="000000"/>
          <w:sz w:val="22"/>
        </w:rPr>
        <w:t>Methods of take approved by the U.S. Fish and Wildlife Service for hunting light geese during the conservation order season shall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91.3(9)</w:t>
      </w:r>
      <w:r>
        <w:rPr>
          <w:rFonts w:ascii="Times New Roman" w:hAnsi="Times New Roman"/>
          <w:b w:val="false"/>
          <w:i w:val="false"/>
          <w:color w:val="000000"/>
          <w:sz w:val="22"/>
        </w:rPr>
        <w:t> </w:t>
      </w:r>
      <w:r>
        <w:rPr>
          <w:rFonts w:ascii="Times New Roman" w:hAnsi="Times New Roman"/>
          <w:b w:val="false"/>
          <w:i/>
          <w:color w:val="000000"/>
          <w:sz w:val="22"/>
        </w:rPr>
        <w:t xml:space="preserve">Metropolitan goose hunting seasons and specified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Season dates. </w:t>
      </w:r>
      <w:r>
        <w:rPr>
          <w:rFonts w:ascii="Times New Roman" w:hAnsi="Times New Roman"/>
          <w:b w:val="false"/>
          <w:i w:val="false"/>
          <w:color w:val="000000"/>
          <w:sz w:val="22"/>
        </w:rPr>
        <w:t>The second Saturday in September for nine consecutive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Bag limit. </w:t>
      </w:r>
      <w:r>
        <w:rPr>
          <w:rFonts w:ascii="Times New Roman" w:hAnsi="Times New Roman"/>
          <w:b w:val="false"/>
          <w:i w:val="false"/>
          <w:color w:val="000000"/>
          <w:sz w:val="22"/>
        </w:rPr>
        <w:t>Daily bag limit is five Canada geese.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Possession limit. </w:t>
      </w:r>
      <w:r>
        <w:rPr>
          <w:rFonts w:ascii="Times New Roman" w:hAnsi="Times New Roman"/>
          <w:b w:val="false"/>
          <w:i w:val="false"/>
          <w:color w:val="000000"/>
          <w:sz w:val="22"/>
        </w:rPr>
        <w:t>Three times the daily bag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Specified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Cedar Rapids/Iowa City. Areas are as specified in the November 2023 Waterfowl Hunting Map Book published on the department’s website (</w:t>
      </w:r>
      <w:hyperlink r:id="rId7">
        <w:r>
          <w:rPr>
            <w:rStyle w:val="Hyperlink"/>
            <w:rFonts w:ascii="Times New Roman" w:hAnsi="Times New Roman"/>
            <w:b w:val="false"/>
            <w:i w:val="false"/>
            <w:color w:val="000000"/>
            <w:sz w:val="22"/>
            <w:u w:val="single"/>
          </w:rPr>
          <w:t>www.iowadnr.gov/Hunting/Migratory-Game-Birds</w:t>
        </w:r>
      </w:hyperlink>
      <w:r>
        <w:rPr>
          <w:rFonts w:ascii="Times New Roman" w:hAnsi="Times New Roman"/>
          <w:b w:val="false"/>
          <w:i w:val="false"/>
          <w:color w:val="000000"/>
          <w:sz w:val="22"/>
        </w:rPr>
        <w:t xml:space="preserve">), chapter 2 “Metropolitan Goose Hunting Areas.”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Des Moines. Areas are as specified in the November 2023 Waterfowl Hunting Map Book published on the department’s website (</w:t>
      </w:r>
      <w:hyperlink r:id="rId8">
        <w:r>
          <w:rPr>
            <w:rStyle w:val="Hyperlink"/>
            <w:rFonts w:ascii="Times New Roman" w:hAnsi="Times New Roman"/>
            <w:b w:val="false"/>
            <w:i w:val="false"/>
            <w:color w:val="000000"/>
            <w:sz w:val="22"/>
            <w:u w:val="single"/>
          </w:rPr>
          <w:t>www.iowadnr.gov/Hunting/Migratory-Game-Birds</w:t>
        </w:r>
      </w:hyperlink>
      <w:r>
        <w:rPr>
          <w:rFonts w:ascii="Times New Roman" w:hAnsi="Times New Roman"/>
          <w:b w:val="false"/>
          <w:i w:val="false"/>
          <w:color w:val="000000"/>
          <w:sz w:val="22"/>
        </w:rPr>
        <w:t>), chapter 2 “Metropolitan Goose Hunting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Cedar Falls/Waterloo. Areas are as specified in the November 2023 Waterfowl Hunting Map Book published on the department’s website (</w:t>
      </w:r>
      <w:hyperlink r:id="rId9">
        <w:r>
          <w:rPr>
            <w:rStyle w:val="Hyperlink"/>
            <w:rFonts w:ascii="Times New Roman" w:hAnsi="Times New Roman"/>
            <w:b w:val="false"/>
            <w:i w:val="false"/>
            <w:color w:val="000000"/>
            <w:sz w:val="22"/>
            <w:u w:val="single"/>
          </w:rPr>
          <w:t>www.iowadnr.gov/Hunting/Migratory-Game-Birds</w:t>
        </w:r>
      </w:hyperlink>
      <w:r>
        <w:rPr>
          <w:rFonts w:ascii="Times New Roman" w:hAnsi="Times New Roman"/>
          <w:b w:val="false"/>
          <w:i w:val="false"/>
          <w:color w:val="000000"/>
          <w:sz w:val="22"/>
        </w:rPr>
        <w:t>), chapter 2 “Metropolitan Goose Hunting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571—91.4</w:t>
      </w:r>
      <w:r>
        <w:rPr>
          <w:rFonts w:ascii="Times New Roman" w:hAnsi="Times New Roman"/>
          <w:b/>
          <w:i w:val="false"/>
          <w:color w:val="000000"/>
          <w:sz w:val="22"/>
        </w:rPr>
        <w:t xml:space="preserve">(481A) </w:t>
      </w:r>
      <w:r>
        <w:rPr>
          <w:rFonts w:ascii="Times New Roman" w:hAnsi="Times New Roman"/>
          <w:b/>
          <w:i w:val="false"/>
          <w:color w:val="000000"/>
          <w:sz w:val="22"/>
        </w:rPr>
        <w:t xml:space="preserve">Closed areas. </w:t>
      </w:r>
      <w:r>
        <w:rPr>
          <w:rFonts w:ascii="Times New Roman" w:hAnsi="Times New Roman"/>
          <w:b w:val="false"/>
          <w:i w:val="false"/>
          <w:color w:val="000000"/>
          <w:sz w:val="22"/>
        </w:rPr>
        <w:t xml:space="preserve">Waterfowl and coots may be hunted statewide except in specific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91.4(1)</w:t>
      </w:r>
      <w:r>
        <w:rPr>
          <w:rFonts w:ascii="Times New Roman" w:hAnsi="Times New Roman"/>
          <w:b w:val="false"/>
          <w:i w:val="false"/>
          <w:color w:val="000000"/>
          <w:sz w:val="22"/>
        </w:rPr>
        <w:t> </w:t>
      </w:r>
      <w:r>
        <w:rPr>
          <w:rFonts w:ascii="Times New Roman" w:hAnsi="Times New Roman"/>
          <w:b w:val="false"/>
          <w:i/>
          <w:color w:val="000000"/>
          <w:sz w:val="22"/>
        </w:rPr>
        <w:t xml:space="preserve">Waterfowl and coots. </w:t>
      </w:r>
      <w:r>
        <w:rPr>
          <w:rFonts w:ascii="Times New Roman" w:hAnsi="Times New Roman"/>
          <w:b w:val="false"/>
          <w:i w:val="false"/>
          <w:color w:val="000000"/>
          <w:sz w:val="22"/>
        </w:rPr>
        <w:t>There shall be no open season for ducks, coots and geese as specified in the November 2023 Waterfowl Hunting Map Book published on the department’s website (</w:t>
      </w:r>
      <w:hyperlink r:id="rId10">
        <w:r>
          <w:rPr>
            <w:rStyle w:val="Hyperlink"/>
            <w:rFonts w:ascii="Times New Roman" w:hAnsi="Times New Roman"/>
            <w:b w:val="false"/>
            <w:i w:val="false"/>
            <w:color w:val="000000"/>
            <w:sz w:val="22"/>
            <w:u w:val="single"/>
          </w:rPr>
          <w:t>www.iowadnr.gov/Hunting/Migratory-Game-Birds</w:t>
        </w:r>
      </w:hyperlink>
      <w:r>
        <w:rPr>
          <w:rFonts w:ascii="Times New Roman" w:hAnsi="Times New Roman"/>
          <w:b w:val="false"/>
          <w:i w:val="false"/>
          <w:color w:val="000000"/>
          <w:sz w:val="22"/>
        </w:rPr>
        <w:t xml:space="preserve">), chapter 3 “Areas Closed to Waterfowl Hunting.”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91.4(2)</w:t>
      </w:r>
      <w:r>
        <w:rPr>
          <w:rFonts w:ascii="Times New Roman" w:hAnsi="Times New Roman"/>
          <w:b w:val="false"/>
          <w:i w:val="false"/>
          <w:color w:val="000000"/>
          <w:sz w:val="22"/>
        </w:rPr>
        <w:t> </w:t>
      </w:r>
      <w:r>
        <w:rPr>
          <w:rFonts w:ascii="Times New Roman" w:hAnsi="Times New Roman"/>
          <w:b w:val="false"/>
          <w:i/>
          <w:color w:val="000000"/>
          <w:sz w:val="22"/>
        </w:rPr>
        <w:t xml:space="preserve">Canada geese. </w:t>
      </w:r>
      <w:r>
        <w:rPr>
          <w:rFonts w:ascii="Times New Roman" w:hAnsi="Times New Roman"/>
          <w:b w:val="false"/>
          <w:i w:val="false"/>
          <w:color w:val="000000"/>
          <w:sz w:val="22"/>
        </w:rPr>
        <w:t>There shall be no open season on Canada geese in certain areas described as specified in the November 2023 Waterfowl Hunting Map Book published on the department’s website (</w:t>
      </w:r>
      <w:hyperlink r:id="rId11">
        <w:r>
          <w:rPr>
            <w:rStyle w:val="Hyperlink"/>
            <w:rFonts w:ascii="Times New Roman" w:hAnsi="Times New Roman"/>
            <w:b w:val="false"/>
            <w:i w:val="false"/>
            <w:color w:val="000000"/>
            <w:sz w:val="22"/>
            <w:u w:val="single"/>
          </w:rPr>
          <w:t>www.iowadnr.gov/Hunting/Migratory-Game-Birds</w:t>
        </w:r>
      </w:hyperlink>
      <w:r>
        <w:rPr>
          <w:rFonts w:ascii="Times New Roman" w:hAnsi="Times New Roman"/>
          <w:b w:val="false"/>
          <w:i w:val="false"/>
          <w:color w:val="000000"/>
          <w:sz w:val="22"/>
        </w:rPr>
        <w:t>), chapter 4 “Areas Closed to Canada Goose Hunting.”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571—91.5</w:t>
      </w:r>
      <w:r>
        <w:rPr>
          <w:rFonts w:ascii="Times New Roman" w:hAnsi="Times New Roman"/>
          <w:b/>
          <w:i w:val="false"/>
          <w:color w:val="000000"/>
          <w:sz w:val="22"/>
        </w:rPr>
        <w:t xml:space="preserve">(481A) </w:t>
      </w:r>
      <w:r>
        <w:rPr>
          <w:rFonts w:ascii="Times New Roman" w:hAnsi="Times New Roman"/>
          <w:b/>
          <w:i w:val="false"/>
          <w:color w:val="000000"/>
          <w:sz w:val="22"/>
        </w:rPr>
        <w:t xml:space="preserve">Canada goose hunting within closed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91.5(1)</w:t>
      </w:r>
      <w:r>
        <w:rPr>
          <w:rFonts w:ascii="Times New Roman" w:hAnsi="Times New Roman"/>
          <w:b w:val="false"/>
          <w:i w:val="false"/>
          <w:color w:val="000000"/>
          <w:sz w:val="22"/>
        </w:rPr>
        <w:t> </w:t>
      </w:r>
      <w:r>
        <w:rPr>
          <w:rFonts w:ascii="Times New Roman" w:hAnsi="Times New Roman"/>
          <w:b w:val="false"/>
          <w:i/>
          <w:color w:val="000000"/>
          <w:sz w:val="22"/>
        </w:rPr>
        <w:t xml:space="preserve">Closed areas. </w:t>
      </w:r>
      <w:r>
        <w:rPr>
          <w:rFonts w:ascii="Times New Roman" w:hAnsi="Times New Roman"/>
          <w:b w:val="false"/>
          <w:i w:val="false"/>
          <w:color w:val="000000"/>
          <w:sz w:val="22"/>
        </w:rPr>
        <w:t xml:space="preserve">All areas are as described in </w:t>
      </w:r>
      <w:hyperlink r:id="rId12">
        <w:r>
          <w:rPr>
            <w:rStyle w:val="Hyperlink"/>
            <w:rFonts w:ascii="Times New Roman" w:hAnsi="Times New Roman"/>
            <w:b w:val="false"/>
            <w:i w:val="false"/>
            <w:color w:val="000000"/>
            <w:sz w:val="22"/>
          </w:rPr>
          <w:t>91.4(2)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hunting of Canada geese in closed areas is being undertaken to allow landowners or tenants who farm in these closed areas to hunt Canada geese on land they own or farm in the closed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Landowners and tenants who own or farm land in the closed areas will be permitted to hunt Canada geese in the closed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Landowners and those individuals named on the permit according to the criteria specified in </w:t>
      </w:r>
      <w:hyperlink r:id="rId13">
        <w:r>
          <w:rPr>
            <w:rStyle w:val="Hyperlink"/>
            <w:rFonts w:ascii="Times New Roman" w:hAnsi="Times New Roman"/>
            <w:b w:val="false"/>
            <w:i w:val="false"/>
            <w:color w:val="000000"/>
            <w:sz w:val="22"/>
          </w:rPr>
          <w:t>91.5(1)</w:t>
        </w:r>
      </w:hyperlink>
      <w:r>
        <w:rPr>
          <w:rFonts w:ascii="Times New Roman" w:hAnsi="Times New Roman"/>
          <w:b w:val="false"/>
          <w:i/>
          <w:color w:val="000000"/>
          <w:sz w:val="22"/>
        </w:rPr>
        <w:t>“b”</w:t>
      </w:r>
      <w:r>
        <w:rPr>
          <w:rFonts w:ascii="Times New Roman" w:hAnsi="Times New Roman"/>
          <w:b w:val="false"/>
          <w:i w:val="false"/>
          <w:color w:val="000000"/>
          <w:sz w:val="22"/>
        </w:rPr>
        <w:t xml:space="preserve">(9) will be permitted to hunt in the closed area. Tenants may obtain a permit instead of the landowner if the landowner transfers this privilege to the tenant. Landowners may choose, at their discretion, to include the tenant and those individuals of the tenant’s family specified in </w:t>
      </w:r>
      <w:hyperlink r:id="rId14">
        <w:r>
          <w:rPr>
            <w:rStyle w:val="Hyperlink"/>
            <w:rFonts w:ascii="Times New Roman" w:hAnsi="Times New Roman"/>
            <w:b w:val="false"/>
            <w:i w:val="false"/>
            <w:color w:val="000000"/>
            <w:sz w:val="22"/>
          </w:rPr>
          <w:t>91.5(1)</w:t>
        </w:r>
      </w:hyperlink>
      <w:r>
        <w:rPr>
          <w:rFonts w:ascii="Times New Roman" w:hAnsi="Times New Roman"/>
          <w:b w:val="false"/>
          <w:i/>
          <w:color w:val="000000"/>
          <w:sz w:val="22"/>
        </w:rPr>
        <w:t>“b”</w:t>
      </w:r>
      <w:r>
        <w:rPr>
          <w:rFonts w:ascii="Times New Roman" w:hAnsi="Times New Roman"/>
          <w:b w:val="false"/>
          <w:i w:val="false"/>
          <w:color w:val="000000"/>
          <w:sz w:val="22"/>
        </w:rPr>
        <w:t>(9) on their permit. Assigned permits must be signed by both the permittee and the landowner assigning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Landowners must hold title to, or tenants must farm by a rent/share/lease arrangement, at least eight acres inside the closed area to qualify for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more than one permit will be issued to corporations, estates, or other legal associations that jointly own land in the closed area. No individual may obtain more than two permits nor may an individual be named as a participant on more than two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holding a permit can hunt with those individuals named on their permit as specified in </w:t>
      </w:r>
      <w:hyperlink r:id="rId15">
        <w:r>
          <w:rPr>
            <w:rStyle w:val="Hyperlink"/>
            <w:rFonts w:ascii="Times New Roman" w:hAnsi="Times New Roman"/>
            <w:b w:val="false"/>
            <w:i w:val="false"/>
            <w:color w:val="000000"/>
            <w:sz w:val="22"/>
          </w:rPr>
          <w:t>91.5(1)</w:t>
        </w:r>
      </w:hyperlink>
      <w:r>
        <w:rPr>
          <w:rFonts w:ascii="Times New Roman" w:hAnsi="Times New Roman"/>
          <w:b w:val="false"/>
          <w:i/>
          <w:color w:val="000000"/>
          <w:sz w:val="22"/>
        </w:rPr>
        <w:t>“b”</w:t>
      </w:r>
      <w:r>
        <w:rPr>
          <w:rFonts w:ascii="Times New Roman" w:hAnsi="Times New Roman"/>
          <w:b w:val="false"/>
          <w:i w:val="false"/>
          <w:color w:val="000000"/>
          <w:sz w:val="22"/>
        </w:rPr>
        <w:t>(9) on any property they own (or rent/share/lease in the case of tenants) in the closed area provided their activity complies with all other regulations governing hunting. Nothing herein shall permit the hunting of Canada geese on public property within the closed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Persons hunting under this permit must adhere to all municipal, county, state and federal regulations that are applicable to hunting and specifically applicable to Canada goose hunting. Hunting as authorized by this rule shall not be used to stir or rally waterfowl.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Hunting within the closed area will be allowed through October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Permit holders will be allowed to take eight Canada geese per year in the closed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Permits will be issued only to individual landowners or tenants; however, permit holders must specify, when requesting a permit, the names of all other individuals qualified to hunt on the permit. Individuals qualified to hunt on the permit shall include the landowners or tenants and their spouses, domestic partners, parents, grandparents, children, children’s spouses, grandchildren, siblings and siblings’ spouses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Permits can be obtained from the local conservation officer or wildlife unit headquarters within the closed area no later than 48 hours before the first Canada goose season opens. The permit will be issued to an individual landowner or tenant and must list the names of all individuals who may hunt with the permittee. The permit will also contain a description of the property covered by the permit. The permit must be carried by a member of the hunting party whose name is listed on the permit. Conservation officers will keep a record of permittees and locations of properties that are covered by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Eight consecutively numbered tags will be issued with each permit. Geese will be tagged around the leg immediately upon being reduced to possession and will remain tagged until delivered to the person’s abode.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one may attempt to take Canada geese under this permit unless the person possesses an unused tag for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No landowner or tenant shall be responsible or liable for violations committed by other individuals listed on the permit issued to the landowner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91.5(2)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571—91.6</w:t>
      </w:r>
      <w:r>
        <w:rPr>
          <w:rFonts w:ascii="Times New Roman" w:hAnsi="Times New Roman"/>
          <w:b/>
          <w:i w:val="false"/>
          <w:color w:val="000000"/>
          <w:sz w:val="22"/>
        </w:rPr>
        <w:t xml:space="preserve">(481A,483A) </w:t>
      </w:r>
      <w:r>
        <w:rPr>
          <w:rFonts w:ascii="Times New Roman" w:hAnsi="Times New Roman"/>
          <w:b/>
          <w:i w:val="false"/>
          <w:color w:val="000000"/>
          <w:sz w:val="22"/>
        </w:rPr>
        <w:t xml:space="preserve">Youth waterfowl hunt. </w:t>
      </w:r>
      <w:r>
        <w:rPr>
          <w:rFonts w:ascii="Times New Roman" w:hAnsi="Times New Roman"/>
          <w:b w:val="false"/>
          <w:i w:val="false"/>
          <w:color w:val="000000"/>
          <w:sz w:val="22"/>
        </w:rPr>
        <w:t xml:space="preserve">A special youth waterfowl hunt will be held the weekend before the first segment of the regular duck season in each duck hunting zone. Youth hunters must be residents of Iowa as defined in Iowa Code section </w:t>
      </w:r>
      <w:hyperlink r:id="rId16">
        <w:r>
          <w:rPr>
            <w:rStyle w:val="Hyperlink"/>
            <w:rFonts w:ascii="Times New Roman" w:hAnsi="Times New Roman"/>
            <w:b w:val="false"/>
            <w:i w:val="false"/>
            <w:color w:val="000000"/>
            <w:sz w:val="22"/>
          </w:rPr>
          <w:t>483A.1A</w:t>
        </w:r>
      </w:hyperlink>
      <w:r>
        <w:rPr>
          <w:rFonts w:ascii="Times New Roman" w:hAnsi="Times New Roman"/>
          <w:b w:val="false"/>
          <w:i w:val="false"/>
          <w:color w:val="000000"/>
          <w:sz w:val="22"/>
        </w:rPr>
        <w:t xml:space="preserve"> and less than 16 years old. Each youth hunter must be accompanied by an adult 18 years old or older. The youth hunter does not need to have a hunting license or stamps. The adult must have a valid hunting license and habitat stamp if normally required to have them to hunt and a state waterfowl stamp. Only the youth hunter may shoot ducks and coots. The adult may hunt for any game birds for which the season is open. The daily bag and possession limits are the same as for the regular waterfowl season, as defined in </w:t>
      </w:r>
      <w:hyperlink r:id="rId17">
        <w:r>
          <w:rPr>
            <w:rStyle w:val="Hyperlink"/>
            <w:rFonts w:ascii="Times New Roman" w:hAnsi="Times New Roman"/>
            <w:b w:val="false"/>
            <w:i w:val="false"/>
            <w:color w:val="000000"/>
            <w:sz w:val="22"/>
          </w:rPr>
          <w:t>571—91.1</w:t>
        </w:r>
      </w:hyperlink>
      <w:r>
        <w:rPr>
          <w:rFonts w:ascii="Times New Roman" w:hAnsi="Times New Roman"/>
          <w:b w:val="false"/>
          <w:i w:val="false"/>
          <w:color w:val="000000"/>
          <w:sz w:val="22"/>
        </w:rPr>
        <w:t>(481A). All other hunting regulations in effect for the regular waterfowl season apply to the youth hunt.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571—91.7</w:t>
      </w:r>
      <w:r>
        <w:rPr>
          <w:rFonts w:ascii="Times New Roman" w:hAnsi="Times New Roman"/>
          <w:b/>
          <w:i w:val="false"/>
          <w:color w:val="000000"/>
          <w:sz w:val="22"/>
        </w:rPr>
        <w:t xml:space="preserve">(481A) </w:t>
      </w:r>
      <w:r>
        <w:rPr>
          <w:rFonts w:ascii="Times New Roman" w:hAnsi="Times New Roman"/>
          <w:b/>
          <w:i w:val="false"/>
          <w:color w:val="000000"/>
          <w:sz w:val="22"/>
        </w:rPr>
        <w:t xml:space="preserve">Common snipe season. </w:t>
      </w:r>
      <w:r>
        <w:rPr>
          <w:rFonts w:ascii="Times New Roman" w:hAnsi="Times New Roman"/>
          <w:b w:val="false"/>
          <w:i w:val="false"/>
          <w:color w:val="000000"/>
          <w:sz w:val="22"/>
        </w:rPr>
        <w:t>Open season for hunting common snipe shall be from the first Saturday in September through November 30. Shooting hours shall be from one-half hour before sunrise to sunset each day. Daily bag limit 8; possession limit 24.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571—91.8</w:t>
      </w:r>
      <w:r>
        <w:rPr>
          <w:rFonts w:ascii="Times New Roman" w:hAnsi="Times New Roman"/>
          <w:b/>
          <w:i w:val="false"/>
          <w:color w:val="000000"/>
          <w:sz w:val="22"/>
        </w:rPr>
        <w:t xml:space="preserve">(481A) </w:t>
      </w:r>
      <w:r>
        <w:rPr>
          <w:rFonts w:ascii="Times New Roman" w:hAnsi="Times New Roman"/>
          <w:b/>
          <w:i w:val="false"/>
          <w:color w:val="000000"/>
          <w:sz w:val="22"/>
        </w:rPr>
        <w:t xml:space="preserve">Virginia rail and sora season. </w:t>
      </w:r>
      <w:r>
        <w:rPr>
          <w:rFonts w:ascii="Times New Roman" w:hAnsi="Times New Roman"/>
          <w:b w:val="false"/>
          <w:i w:val="false"/>
          <w:color w:val="000000"/>
          <w:sz w:val="22"/>
        </w:rPr>
        <w:t>Open season for hunting Virginia rail and sora shall be from the first Saturday in September and continue for 70 consecutive days. Shooting hours shall be from one-half hour before sunrise to sunset each day. Daily bag limit 12 and possession limit 36 in aggregate of both species.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571—91.9</w:t>
      </w:r>
      <w:r>
        <w:rPr>
          <w:rFonts w:ascii="Times New Roman" w:hAnsi="Times New Roman"/>
          <w:b/>
          <w:i w:val="false"/>
          <w:color w:val="000000"/>
          <w:sz w:val="22"/>
        </w:rPr>
        <w:t xml:space="preserve">(481A) </w:t>
      </w:r>
      <w:r>
        <w:rPr>
          <w:rFonts w:ascii="Times New Roman" w:hAnsi="Times New Roman"/>
          <w:b/>
          <w:i w:val="false"/>
          <w:color w:val="000000"/>
          <w:sz w:val="22"/>
        </w:rPr>
        <w:t xml:space="preserve">Woodcock season. </w:t>
      </w:r>
      <w:r>
        <w:rPr>
          <w:rFonts w:ascii="Times New Roman" w:hAnsi="Times New Roman"/>
          <w:b w:val="false"/>
          <w:i w:val="false"/>
          <w:color w:val="000000"/>
          <w:sz w:val="22"/>
        </w:rPr>
        <w:t>Open season for hunting woodcock shall be from the first Saturday in October and continue for 45 consecutive days. Shooting hours shall be from sunrise to sunset each day. Daily bag limit 3; possession limit 9.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571—91.10</w:t>
      </w:r>
      <w:r>
        <w:rPr>
          <w:rFonts w:ascii="Times New Roman" w:hAnsi="Times New Roman"/>
          <w:b/>
          <w:i w:val="false"/>
          <w:color w:val="000000"/>
          <w:sz w:val="22"/>
        </w:rPr>
        <w:t xml:space="preserve">(481A) </w:t>
      </w:r>
      <w:r>
        <w:rPr>
          <w:rFonts w:ascii="Times New Roman" w:hAnsi="Times New Roman"/>
          <w:b/>
          <w:i w:val="false"/>
          <w:color w:val="000000"/>
          <w:sz w:val="22"/>
        </w:rPr>
        <w:t xml:space="preserve">Dove season. </w:t>
      </w:r>
      <w:r>
        <w:rPr>
          <w:rFonts w:ascii="Times New Roman" w:hAnsi="Times New Roman"/>
          <w:b w:val="false"/>
          <w:i w:val="false"/>
          <w:color w:val="000000"/>
          <w:sz w:val="22"/>
        </w:rPr>
        <w:t>Open season for hunting mourning doves and Eurasian collared-doves shall begin on September 1 and continue for 90 consecutive days. Shooting hours shall be from one-half hour before sunrise to sunset each day. Daily bag limit 15; possession limit 45.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571—91.11</w:t>
      </w:r>
      <w:r>
        <w:rPr>
          <w:rFonts w:ascii="Times New Roman" w:hAnsi="Times New Roman"/>
          <w:b/>
          <w:i w:val="false"/>
          <w:color w:val="000000"/>
          <w:sz w:val="22"/>
        </w:rPr>
        <w:t xml:space="preserve">(481A) </w:t>
      </w:r>
      <w:r>
        <w:rPr>
          <w:rFonts w:ascii="Times New Roman" w:hAnsi="Times New Roman"/>
          <w:b/>
          <w:i w:val="false"/>
          <w:color w:val="000000"/>
          <w:sz w:val="22"/>
        </w:rPr>
        <w:t xml:space="preserve">Crow season. </w:t>
      </w:r>
      <w:r>
        <w:rPr>
          <w:rFonts w:ascii="Times New Roman" w:hAnsi="Times New Roman"/>
          <w:b w:val="false"/>
          <w:i w:val="false"/>
          <w:color w:val="000000"/>
          <w:sz w:val="22"/>
        </w:rPr>
        <w:t>Open season for hunting crows shall be from October 15 through November 30 and January 14 through March 31 of each year. No bag or possession limit. Entire state open.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571—91.12</w:t>
      </w:r>
      <w:r>
        <w:rPr>
          <w:rFonts w:ascii="Times New Roman" w:hAnsi="Times New Roman"/>
          <w:b/>
          <w:i w:val="false"/>
          <w:color w:val="000000"/>
          <w:sz w:val="22"/>
        </w:rPr>
        <w:t xml:space="preserve">(481A) </w:t>
      </w:r>
      <w:r>
        <w:rPr>
          <w:rFonts w:ascii="Times New Roman" w:hAnsi="Times New Roman"/>
          <w:b/>
          <w:i w:val="false"/>
          <w:color w:val="000000"/>
          <w:sz w:val="22"/>
        </w:rPr>
        <w:t xml:space="preserve">General. </w:t>
      </w:r>
      <w:r>
        <w:rPr>
          <w:rFonts w:ascii="Times New Roman" w:hAnsi="Times New Roman"/>
          <w:b w:val="false"/>
          <w:i w:val="false"/>
          <w:color w:val="000000"/>
          <w:sz w:val="22"/>
        </w:rPr>
        <w:t>Migratory game birds may be taken only in accordance with the daily bag and possession limits during the open season and shooting hours as prescribed annually by the natural resource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571—91.13</w:t>
      </w:r>
      <w:r>
        <w:rPr>
          <w:rFonts w:ascii="Times New Roman" w:hAnsi="Times New Roman"/>
          <w:b/>
          <w:i w:val="false"/>
          <w:color w:val="000000"/>
          <w:sz w:val="22"/>
        </w:rPr>
        <w:t xml:space="preserve">(481A) </w:t>
      </w:r>
      <w:r>
        <w:rPr>
          <w:rFonts w:ascii="Times New Roman" w:hAnsi="Times New Roman"/>
          <w:b/>
          <w:i w:val="false"/>
          <w:color w:val="000000"/>
          <w:sz w:val="22"/>
        </w:rPr>
        <w:t xml:space="preserve">Duck stamp. </w:t>
      </w:r>
      <w:r>
        <w:rPr>
          <w:rFonts w:ascii="Times New Roman" w:hAnsi="Times New Roman"/>
          <w:b w:val="false"/>
          <w:i w:val="false"/>
          <w:color w:val="000000"/>
          <w:sz w:val="22"/>
        </w:rPr>
        <w:t>It shall be unlawful for any person who has attained the age of 16 years to take any migratory waterfowl (brant, wild ducks, geese, and swans) unless at the time of such taking that person has with them an unexpired federal migratory bird hunting and conservation stamp (commonly called duck stamp), validated by the person’s signature written across the face of the stamp in ink, or an unexpired e-stamp version of the federal migratory bird hunting and conservation stamp.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571—91.14</w:t>
      </w:r>
      <w:r>
        <w:rPr>
          <w:rFonts w:ascii="Times New Roman" w:hAnsi="Times New Roman"/>
          <w:b/>
          <w:i w:val="false"/>
          <w:color w:val="000000"/>
          <w:sz w:val="22"/>
        </w:rPr>
        <w:t xml:space="preserve">(481A) </w:t>
      </w:r>
      <w:r>
        <w:rPr>
          <w:rFonts w:ascii="Times New Roman" w:hAnsi="Times New Roman"/>
          <w:b/>
          <w:i w:val="false"/>
          <w:color w:val="000000"/>
          <w:sz w:val="22"/>
        </w:rPr>
        <w:t xml:space="preserve">Hunting methods. </w:t>
      </w:r>
      <w:r>
        <w:rPr>
          <w:rFonts w:ascii="Times New Roman" w:hAnsi="Times New Roman"/>
          <w:b w:val="false"/>
          <w:i w:val="false"/>
          <w:color w:val="000000"/>
          <w:sz w:val="22"/>
        </w:rPr>
        <w:t>Migratory game birds may be taken by any method except those prohibited in this rule. No person shall take migratory game birds (brant, wild ducks, geese, rails, coots, woodcock, and snipe):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91.14(1)</w:t>
      </w:r>
      <w:r>
        <w:rPr>
          <w:rFonts w:ascii="Times New Roman" w:hAnsi="Times New Roman"/>
          <w:b w:val="false"/>
          <w:i w:val="false"/>
          <w:color w:val="000000"/>
          <w:sz w:val="22"/>
        </w:rPr>
        <w:t> </w:t>
      </w:r>
      <w:r>
        <w:rPr>
          <w:rFonts w:ascii="Times New Roman" w:hAnsi="Times New Roman"/>
          <w:b w:val="false"/>
          <w:i w:val="false"/>
          <w:color w:val="000000"/>
          <w:sz w:val="22"/>
        </w:rPr>
        <w:t>With a trap, snare, net, rifle, pistol, swivel gun, shotgun larger than 10-gauge, punt gun, battery gun, machine gun, fish hook, poison, drug, explosive or stupefying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91.14(2)</w:t>
      </w:r>
      <w:r>
        <w:rPr>
          <w:rFonts w:ascii="Times New Roman" w:hAnsi="Times New Roman"/>
          <w:b w:val="false"/>
          <w:i w:val="false"/>
          <w:color w:val="000000"/>
          <w:sz w:val="22"/>
        </w:rPr>
        <w:t> </w:t>
      </w:r>
      <w:r>
        <w:rPr>
          <w:rFonts w:ascii="Times New Roman" w:hAnsi="Times New Roman"/>
          <w:b w:val="false"/>
          <w:i w:val="false"/>
          <w:color w:val="000000"/>
          <w:sz w:val="22"/>
        </w:rPr>
        <w:t>With a shotgun of any description capable of holding more than three shells, unless it is plugged with a one-piece filler, incapable of removal without disassembling the gun, so its total capacity does not exceed three shells;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91.14(3)</w:t>
      </w:r>
      <w:r>
        <w:rPr>
          <w:rFonts w:ascii="Times New Roman" w:hAnsi="Times New Roman"/>
          <w:b w:val="false"/>
          <w:i w:val="false"/>
          <w:color w:val="000000"/>
          <w:sz w:val="22"/>
        </w:rPr>
        <w:t> </w:t>
      </w:r>
      <w:r>
        <w:rPr>
          <w:rFonts w:ascii="Times New Roman" w:hAnsi="Times New Roman"/>
          <w:b w:val="false"/>
          <w:i w:val="false"/>
          <w:color w:val="000000"/>
          <w:sz w:val="22"/>
        </w:rPr>
        <w:t>On all lands and waters of the state of Iowa while having in one’s possession any shot other than nontoxic shot approved by the U.S. Fish and Wildlife Service. This subrule shall not apply to the taking of woodcock.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91.14(4)</w:t>
      </w:r>
      <w:r>
        <w:rPr>
          <w:rFonts w:ascii="Times New Roman" w:hAnsi="Times New Roman"/>
          <w:b w:val="false"/>
          <w:i w:val="false"/>
          <w:color w:val="000000"/>
          <w:sz w:val="22"/>
        </w:rPr>
        <w:t> </w:t>
      </w:r>
      <w:r>
        <w:rPr>
          <w:rFonts w:ascii="Times New Roman" w:hAnsi="Times New Roman"/>
          <w:b w:val="false"/>
          <w:i w:val="false"/>
          <w:color w:val="000000"/>
          <w:sz w:val="22"/>
        </w:rPr>
        <w:t>From or by means or use of a sinkbox or any other type of low-floating device, having a depression affording the hunter a means of concealment beneath the surface of the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91.14(5)</w:t>
      </w:r>
      <w:r>
        <w:rPr>
          <w:rFonts w:ascii="Times New Roman" w:hAnsi="Times New Roman"/>
          <w:b w:val="false"/>
          <w:i w:val="false"/>
          <w:color w:val="000000"/>
          <w:sz w:val="22"/>
        </w:rPr>
        <w:t> </w:t>
      </w:r>
      <w:r>
        <w:rPr>
          <w:rFonts w:ascii="Times New Roman" w:hAnsi="Times New Roman"/>
          <w:b w:val="false"/>
          <w:i w:val="false"/>
          <w:color w:val="000000"/>
          <w:sz w:val="22"/>
        </w:rPr>
        <w:t>From or by means, aid, or use of any motor vehicle, motor-drive land conveyance, or aircraft of any kind, except that paraplegics and single or double amputees of the legs may take from any stationary motor-driven land conveyance. “Paraplegic” means an individual afflicted with paralysis of the lower half of the body with the involvement of both legs, usually due to disease of or injury to the spinal 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91.14(6)</w:t>
      </w:r>
      <w:r>
        <w:rPr>
          <w:rFonts w:ascii="Times New Roman" w:hAnsi="Times New Roman"/>
          <w:b w:val="false"/>
          <w:i w:val="false"/>
          <w:color w:val="000000"/>
          <w:sz w:val="22"/>
        </w:rPr>
        <w:t> </w:t>
      </w:r>
      <w:r>
        <w:rPr>
          <w:rFonts w:ascii="Times New Roman" w:hAnsi="Times New Roman"/>
          <w:b w:val="false"/>
          <w:i w:val="false"/>
          <w:color w:val="000000"/>
          <w:sz w:val="22"/>
        </w:rPr>
        <w:t>From or by means of any motorboat or other craft having a motor attached, or any sailboat, unless the motor has been completely shut off or the sail furled, and its progress therefrom has ceased: Provided, that a craft under power may be used to retrieve dead or crippled birds. However, crippled birds may not be shot from such craft under power;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91.14(7)</w:t>
      </w:r>
      <w:r>
        <w:rPr>
          <w:rFonts w:ascii="Times New Roman" w:hAnsi="Times New Roman"/>
          <w:b w:val="false"/>
          <w:i w:val="false"/>
          <w:color w:val="000000"/>
          <w:sz w:val="22"/>
        </w:rPr>
        <w:t> </w:t>
      </w:r>
      <w:r>
        <w:rPr>
          <w:rFonts w:ascii="Times New Roman" w:hAnsi="Times New Roman"/>
          <w:b w:val="false"/>
          <w:i w:val="false"/>
          <w:color w:val="000000"/>
          <w:sz w:val="22"/>
        </w:rPr>
        <w:t>By the use or aid of live birds as decoys; although not limited to, it shall be a violation of this subrule for any person to take migratory waterfowl on an area where tame or captive live ducks or geese are present unless such birds are and have been for a period of ten consecutive days prior to such taking, confined within an enclosure which substantially reduces the audibility of their calls and totally conceals such birds from the sight of wild migratory waterfowl;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91.14(8)</w:t>
      </w:r>
      <w:r>
        <w:rPr>
          <w:rFonts w:ascii="Times New Roman" w:hAnsi="Times New Roman"/>
          <w:b w:val="false"/>
          <w:i w:val="false"/>
          <w:color w:val="000000"/>
          <w:sz w:val="22"/>
        </w:rPr>
        <w:t> </w:t>
      </w:r>
      <w:r>
        <w:rPr>
          <w:rFonts w:ascii="Times New Roman" w:hAnsi="Times New Roman"/>
          <w:b w:val="false"/>
          <w:i w:val="false"/>
          <w:color w:val="000000"/>
          <w:sz w:val="22"/>
        </w:rPr>
        <w:t>By the use or aid of recorded or electrically amplified bird calls or sounds, or recorded or electrically amplified imitations of bird calls or sounds;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91.14(9)</w:t>
      </w:r>
      <w:r>
        <w:rPr>
          <w:rFonts w:ascii="Times New Roman" w:hAnsi="Times New Roman"/>
          <w:b w:val="false"/>
          <w:i w:val="false"/>
          <w:color w:val="000000"/>
          <w:sz w:val="22"/>
        </w:rPr>
        <w:t> </w:t>
      </w:r>
      <w:r>
        <w:rPr>
          <w:rFonts w:ascii="Times New Roman" w:hAnsi="Times New Roman"/>
          <w:b w:val="false"/>
          <w:i w:val="false"/>
          <w:color w:val="000000"/>
          <w:sz w:val="22"/>
        </w:rPr>
        <w:t>By means or aid of any motor-driven land, water, or air conveyance or any sailboat used for the purpose of or resulting in the concentrating, driving, rallying, or stirring up of any migratory bird;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91.14(10)</w:t>
      </w:r>
      <w:r>
        <w:rPr>
          <w:rFonts w:ascii="Times New Roman" w:hAnsi="Times New Roman"/>
          <w:b w:val="false"/>
          <w:i w:val="false"/>
          <w:color w:val="000000"/>
          <w:sz w:val="22"/>
        </w:rPr>
        <w:t> </w:t>
      </w:r>
      <w:r>
        <w:rPr>
          <w:rFonts w:ascii="Times New Roman" w:hAnsi="Times New Roman"/>
          <w:b w:val="false"/>
          <w:i w:val="false"/>
          <w:color w:val="000000"/>
          <w:sz w:val="22"/>
        </w:rPr>
        <w:t>By the aid of baiting, or on or over any baited area where a person knows or reasonably should know that the area is or has been baited. As used in this subrule, “baited area” means any area on which salt, grain, or other feed has been placed, exposed, deposited, distributed, or scattered if that salt, grain, or other feed could serve as a lure or attraction for migratory game birds to, on, or over areas where hunters are attempting to take them. Any such area will remain a baited area for ten days following the complete removal of all such salt, grain, or other feed. “Baiting” means the direct or indirect placing, exposing, depositing, distributing, or scattering of salt, grain, or other feed that could serve as a lure or attraction for migratory game birds to, on, or over any areas where hunters are attempting to take them. However, nothing in this subrule shall prohibit: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taking of all migratory game birds, including waterfowl, on or over standing crops, flooded standing crops (including aquatics), flooded harvested croplands, grain crops properly shocked on the field where grown, or grains found scattered solely as the result of normal agricultural planting or harvesting;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taking of all migratory game birds, except waterfowl, on or over any lands where shelled, shucked or unshucked corn, wheat or other grain, salt, or other feed has been distributed or scattered solely as the result of valid agricultural operations or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91.14(11)</w:t>
      </w:r>
      <w:r>
        <w:rPr>
          <w:rFonts w:ascii="Times New Roman" w:hAnsi="Times New Roman"/>
          <w:b w:val="false"/>
          <w:i w:val="false"/>
          <w:color w:val="000000"/>
          <w:sz w:val="22"/>
        </w:rPr>
        <w:t> </w:t>
      </w:r>
      <w:r>
        <w:rPr>
          <w:rFonts w:ascii="Times New Roman" w:hAnsi="Times New Roman"/>
          <w:b w:val="false"/>
          <w:i w:val="false"/>
          <w:color w:val="000000"/>
          <w:sz w:val="22"/>
        </w:rPr>
        <w:t>By any of the methods or means prohibited in this rule unless such methods or means have been approved by the U.S. Fish and Wildlife Service for the taking of light geese during special light goose-only seasons or light goose-only hunts.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571—91.15</w:t>
      </w:r>
      <w:r>
        <w:rPr>
          <w:rFonts w:ascii="Times New Roman" w:hAnsi="Times New Roman"/>
          <w:b/>
          <w:i w:val="false"/>
          <w:color w:val="000000"/>
          <w:sz w:val="22"/>
        </w:rPr>
        <w:t xml:space="preserve">(481A) </w:t>
      </w:r>
      <w:r>
        <w:rPr>
          <w:rFonts w:ascii="Times New Roman" w:hAnsi="Times New Roman"/>
          <w:b/>
          <w:i w:val="false"/>
          <w:color w:val="000000"/>
          <w:sz w:val="22"/>
        </w:rPr>
        <w:t xml:space="preserve">Restrictions applicable to possession, tagging, and 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91.15(1)</w:t>
      </w:r>
      <w:r>
        <w:rPr>
          <w:rFonts w:ascii="Times New Roman" w:hAnsi="Times New Roman"/>
          <w:b w:val="false"/>
          <w:i w:val="false"/>
          <w:color w:val="000000"/>
          <w:sz w:val="22"/>
        </w:rPr>
        <w:t> </w:t>
      </w:r>
      <w:r>
        <w:rPr>
          <w:rFonts w:ascii="Times New Roman" w:hAnsi="Times New Roman"/>
          <w:b w:val="false"/>
          <w:i w:val="false"/>
          <w:color w:val="000000"/>
          <w:sz w:val="22"/>
        </w:rPr>
        <w:t>No person shall possess, have in custody, or transport more than the daily bag limit or aggregate daily bag limit, whichever applies, of migratory game birds, tagged or not tagged, at or between the place, where taken and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automobile or principal means of land transportation;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person’s personal abode or temporary or transient place of lodging;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migratory bird preservation facility;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post office;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common carrier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91.15(2)</w:t>
      </w:r>
      <w:r>
        <w:rPr>
          <w:rFonts w:ascii="Times New Roman" w:hAnsi="Times New Roman"/>
          <w:b w:val="false"/>
          <w:i w:val="false"/>
          <w:color w:val="000000"/>
          <w:sz w:val="22"/>
        </w:rPr>
        <w:t> </w:t>
      </w:r>
      <w:r>
        <w:rPr>
          <w:rFonts w:ascii="Times New Roman" w:hAnsi="Times New Roman"/>
          <w:b w:val="false"/>
          <w:i w:val="false"/>
          <w:color w:val="000000"/>
          <w:sz w:val="22"/>
        </w:rPr>
        <w:t>No person shall put or leave any migratory game birds at any place other than at the person’s personal abode, or in the custody of another person for picking, cleaning, processing, shipping, transportation, or storage (including temporary storage), or for the purpose of having taxidermy services performed, unless such birds have a tag attached, signed by the hunter, stating the person’s address, the total number and species of birds, and the date such birds were killed. Migratory game birds being transported in any vehicle as the personal baggage of the possessor shall not be considered as being in storage or temporary storage.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91.15(3)</w:t>
      </w:r>
      <w:r>
        <w:rPr>
          <w:rFonts w:ascii="Times New Roman" w:hAnsi="Times New Roman"/>
          <w:b w:val="false"/>
          <w:i w:val="false"/>
          <w:color w:val="000000"/>
          <w:sz w:val="22"/>
        </w:rPr>
        <w:t> </w:t>
      </w:r>
      <w:r>
        <w:rPr>
          <w:rFonts w:ascii="Times New Roman" w:hAnsi="Times New Roman"/>
          <w:b w:val="false"/>
          <w:i w:val="false"/>
          <w:color w:val="000000"/>
          <w:sz w:val="22"/>
        </w:rPr>
        <w:t xml:space="preserve">No person shall receive or have in custody any migratory game birds belonging to another person unless such birds are tagged as required under </w:t>
      </w:r>
      <w:hyperlink r:id="rId18">
        <w:r>
          <w:rPr>
            <w:rStyle w:val="Hyperlink"/>
            <w:rFonts w:ascii="Times New Roman" w:hAnsi="Times New Roman"/>
            <w:b w:val="false"/>
            <w:i w:val="false"/>
            <w:color w:val="000000"/>
            <w:sz w:val="22"/>
          </w:rPr>
          <w:t>91.15(2)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91.15(4)</w:t>
      </w:r>
      <w:r>
        <w:rPr>
          <w:rFonts w:ascii="Times New Roman" w:hAnsi="Times New Roman"/>
          <w:b w:val="false"/>
          <w:i w:val="false"/>
          <w:color w:val="000000"/>
          <w:sz w:val="22"/>
        </w:rPr>
        <w:t> </w:t>
      </w:r>
      <w:r>
        <w:rPr>
          <w:rFonts w:ascii="Times New Roman" w:hAnsi="Times New Roman"/>
          <w:b w:val="false"/>
          <w:i w:val="false"/>
          <w:color w:val="000000"/>
          <w:sz w:val="22"/>
        </w:rPr>
        <w:t>No migratory bird preservation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Receive or have in custody any migratory game birds unless accurate records are maintained showing: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number of each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such birds were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from whom such birds were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such birds were disposed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such birds were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Destroy any records required to be maintained under this rule for period of one year following the last entry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migratory bird preservation facility shall prevent any person authorized to enforce this part from entering such facilities at all reasonable hours and inspecting the records and the premises where such operations are being carried 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571—91.16</w:t>
      </w:r>
      <w:r>
        <w:rPr>
          <w:rFonts w:ascii="Times New Roman" w:hAnsi="Times New Roman"/>
          <w:b/>
          <w:i w:val="false"/>
          <w:color w:val="000000"/>
          <w:sz w:val="22"/>
        </w:rPr>
        <w:t xml:space="preserve">(481A) </w:t>
      </w:r>
      <w:r>
        <w:rPr>
          <w:rFonts w:ascii="Times New Roman" w:hAnsi="Times New Roman"/>
          <w:b/>
          <w:i w:val="false"/>
          <w:color w:val="000000"/>
          <w:sz w:val="22"/>
        </w:rPr>
        <w:t xml:space="preserve">Transportation within the state or between states. </w:t>
      </w:r>
      <w:r>
        <w:rPr>
          <w:rFonts w:ascii="Times New Roman" w:hAnsi="Times New Roman"/>
          <w:b w:val="false"/>
          <w:i w:val="false"/>
          <w:color w:val="000000"/>
          <w:sz w:val="22"/>
        </w:rPr>
        <w:t>No person shall transport or ship any migratory game birds, unless the head or one fully feathered wing remains attached to each such bird at all times while being transported or shipped from the place where taken until they have arrived at the personal abode of the possessor or a migratory bird preservation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571—91.17</w:t>
      </w:r>
      <w:r>
        <w:rPr>
          <w:rFonts w:ascii="Times New Roman" w:hAnsi="Times New Roman"/>
          <w:b/>
          <w:i w:val="false"/>
          <w:color w:val="000000"/>
          <w:sz w:val="22"/>
        </w:rPr>
        <w:t xml:space="preserve">(481A) </w:t>
      </w:r>
      <w:r>
        <w:rPr>
          <w:rFonts w:ascii="Times New Roman" w:hAnsi="Times New Roman"/>
          <w:b/>
          <w:i w:val="false"/>
          <w:color w:val="000000"/>
          <w:sz w:val="22"/>
        </w:rPr>
        <w:t xml:space="preserve">Wounded, live migratory game birds.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91.17(1)</w:t>
      </w:r>
      <w:r>
        <w:rPr>
          <w:rFonts w:ascii="Times New Roman" w:hAnsi="Times New Roman"/>
          <w:b w:val="false"/>
          <w:i w:val="false"/>
          <w:color w:val="000000"/>
          <w:sz w:val="22"/>
        </w:rPr>
        <w:t> </w:t>
      </w:r>
      <w:r>
        <w:rPr>
          <w:rFonts w:ascii="Times New Roman" w:hAnsi="Times New Roman"/>
          <w:b w:val="false"/>
          <w:i w:val="false"/>
          <w:color w:val="000000"/>
          <w:sz w:val="22"/>
        </w:rPr>
        <w:t>Every migratory game bird wounded by hunting and reduced to possession by the hunter shall be immediately killed and become a part of the daily bag limit.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91.17(2)</w:t>
      </w:r>
      <w:r>
        <w:rPr>
          <w:rFonts w:ascii="Times New Roman" w:hAnsi="Times New Roman"/>
          <w:b w:val="false"/>
          <w:i w:val="false"/>
          <w:color w:val="000000"/>
          <w:sz w:val="22"/>
        </w:rPr>
        <w:t> </w:t>
      </w:r>
      <w:r>
        <w:rPr>
          <w:rFonts w:ascii="Times New Roman" w:hAnsi="Times New Roman"/>
          <w:b w:val="false"/>
          <w:i w:val="false"/>
          <w:color w:val="000000"/>
          <w:sz w:val="22"/>
        </w:rPr>
        <w:t>Wanton waste. No person shall kill or cripple any migratory game bird pursuant to this chapter without making a reasonable effort to retrieve the bird and include it in the daily bag limit.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571—91.18</w:t>
      </w:r>
      <w:r>
        <w:rPr>
          <w:rFonts w:ascii="Times New Roman" w:hAnsi="Times New Roman"/>
          <w:b/>
          <w:i w:val="false"/>
          <w:color w:val="000000"/>
          <w:sz w:val="22"/>
        </w:rPr>
        <w:t xml:space="preserve">(481A) </w:t>
      </w:r>
      <w:r>
        <w:rPr>
          <w:rFonts w:ascii="Times New Roman" w:hAnsi="Times New Roman"/>
          <w:b/>
          <w:i w:val="false"/>
          <w:color w:val="000000"/>
          <w:sz w:val="22"/>
        </w:rPr>
        <w:t xml:space="preserve">Migratory game bird hunting by falconry.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91.18(1)</w:t>
      </w:r>
      <w:r>
        <w:rPr>
          <w:rFonts w:ascii="Times New Roman" w:hAnsi="Times New Roman"/>
          <w:b w:val="false"/>
          <w:i w:val="false"/>
          <w:color w:val="000000"/>
          <w:sz w:val="22"/>
        </w:rPr>
        <w:t> </w:t>
      </w:r>
      <w:r>
        <w:rPr>
          <w:rFonts w:ascii="Times New Roman" w:hAnsi="Times New Roman"/>
          <w:b w:val="false"/>
          <w:i w:val="false"/>
          <w:color w:val="000000"/>
          <w:sz w:val="22"/>
        </w:rPr>
        <w:t>In addition to the falconry permit, a falconer must have all other licenses, stamps, and permits required by law. A falconry observer is not required to be licensed for hunting, but an observer shall not assist in the hunt.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91.18(2)</w:t>
      </w:r>
      <w:r>
        <w:rPr>
          <w:rFonts w:ascii="Times New Roman" w:hAnsi="Times New Roman"/>
          <w:b w:val="false"/>
          <w:i w:val="false"/>
          <w:color w:val="000000"/>
          <w:sz w:val="22"/>
        </w:rPr>
        <w:t> </w:t>
      </w:r>
      <w:r>
        <w:rPr>
          <w:rFonts w:ascii="Times New Roman" w:hAnsi="Times New Roman"/>
          <w:b w:val="false"/>
          <w:i w:val="false"/>
          <w:color w:val="000000"/>
          <w:sz w:val="22"/>
        </w:rPr>
        <w:t>No falconer or observer may possess a long gun, bow, or crossbow while in the field with a raptor or in the act of falconry.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91.18(3)</w:t>
      </w:r>
      <w:r>
        <w:rPr>
          <w:rFonts w:ascii="Times New Roman" w:hAnsi="Times New Roman"/>
          <w:b w:val="false"/>
          <w:i w:val="false"/>
          <w:color w:val="000000"/>
          <w:sz w:val="22"/>
        </w:rPr>
        <w:t> </w:t>
      </w:r>
      <w:r>
        <w:rPr>
          <w:rFonts w:ascii="Times New Roman" w:hAnsi="Times New Roman"/>
          <w:b w:val="false"/>
          <w:i w:val="false"/>
          <w:color w:val="000000"/>
          <w:sz w:val="22"/>
        </w:rPr>
        <w:t xml:space="preserve">Ducks and coots. The season for taking ducks and coots by means of falconry may vary among duck hunting zones. Falconry seasons for ducks and coots shall be open whenever the conventional (gun) duck and coot hunting season is open in each zone, as described in </w:t>
      </w:r>
      <w:hyperlink r:id="rId19">
        <w:r>
          <w:rPr>
            <w:rStyle w:val="Hyperlink"/>
            <w:rFonts w:ascii="Times New Roman" w:hAnsi="Times New Roman"/>
            <w:b w:val="false"/>
            <w:i w:val="false"/>
            <w:color w:val="000000"/>
            <w:sz w:val="22"/>
          </w:rPr>
          <w:t>571—91.1</w:t>
        </w:r>
      </w:hyperlink>
      <w:r>
        <w:rPr>
          <w:rFonts w:ascii="Times New Roman" w:hAnsi="Times New Roman"/>
          <w:b w:val="false"/>
          <w:i w:val="false"/>
          <w:color w:val="000000"/>
          <w:sz w:val="22"/>
        </w:rPr>
        <w:t xml:space="preserve">(481A) and </w:t>
      </w:r>
      <w:hyperlink r:id="rId20">
        <w:r>
          <w:rPr>
            <w:rStyle w:val="Hyperlink"/>
            <w:rFonts w:ascii="Times New Roman" w:hAnsi="Times New Roman"/>
            <w:b w:val="false"/>
            <w:i w:val="false"/>
            <w:color w:val="000000"/>
            <w:sz w:val="22"/>
          </w:rPr>
          <w:t>571—91.2</w:t>
        </w:r>
      </w:hyperlink>
      <w:r>
        <w:rPr>
          <w:rFonts w:ascii="Times New Roman" w:hAnsi="Times New Roman"/>
          <w:b w:val="false"/>
          <w:i w:val="false"/>
          <w:color w:val="000000"/>
          <w:sz w:val="22"/>
        </w:rPr>
        <w:t>(481A), and shall also be open beginning the first Saturday in January in each zone and remain open until the combined total of the conventional hunting season days plus falconry hunting season days reaches 107 for the zone or February 28, whichever occurs first.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91.18(4)</w:t>
      </w:r>
      <w:r>
        <w:rPr>
          <w:rFonts w:ascii="Times New Roman" w:hAnsi="Times New Roman"/>
          <w:b w:val="false"/>
          <w:i w:val="false"/>
          <w:color w:val="000000"/>
          <w:sz w:val="22"/>
        </w:rPr>
        <w:t> </w:t>
      </w:r>
      <w:r>
        <w:rPr>
          <w:rFonts w:ascii="Times New Roman" w:hAnsi="Times New Roman"/>
          <w:b w:val="false"/>
          <w:i w:val="false"/>
          <w:color w:val="000000"/>
          <w:sz w:val="22"/>
        </w:rPr>
        <w:t xml:space="preserve">Geese. The season for taking geese by means of falconry may vary among goose hunting zones. Falconry seasons for white-fronted geese and light geese (white and blue-phase snow geese and Ross’ geese) shall begin each year on the first day of the conventional (gun) hunting season for these geese in each zone, as described in </w:t>
      </w:r>
      <w:hyperlink r:id="rId21">
        <w:r>
          <w:rPr>
            <w:rStyle w:val="Hyperlink"/>
            <w:rFonts w:ascii="Times New Roman" w:hAnsi="Times New Roman"/>
            <w:b w:val="false"/>
            <w:i w:val="false"/>
            <w:color w:val="000000"/>
            <w:sz w:val="22"/>
          </w:rPr>
          <w:t>571—91.3</w:t>
        </w:r>
      </w:hyperlink>
      <w:r>
        <w:rPr>
          <w:rFonts w:ascii="Times New Roman" w:hAnsi="Times New Roman"/>
          <w:b w:val="false"/>
          <w:i w:val="false"/>
          <w:color w:val="000000"/>
          <w:sz w:val="22"/>
        </w:rPr>
        <w:t>(481A). Falconry seasons for Canada geese and brant shall be open concurrently with the conventional (gun) hunting season for these geese.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91.18(5)</w:t>
      </w:r>
      <w:r>
        <w:rPr>
          <w:rFonts w:ascii="Times New Roman" w:hAnsi="Times New Roman"/>
          <w:b w:val="false"/>
          <w:i w:val="false"/>
          <w:color w:val="000000"/>
          <w:sz w:val="22"/>
        </w:rPr>
        <w:t> </w:t>
      </w:r>
      <w:r>
        <w:rPr>
          <w:rFonts w:ascii="Times New Roman" w:hAnsi="Times New Roman"/>
          <w:b w:val="false"/>
          <w:i w:val="false"/>
          <w:color w:val="000000"/>
          <w:sz w:val="22"/>
        </w:rPr>
        <w:t xml:space="preserve">Rails, snipe and woodcock. The seasons for taking rails, snipe, and woodcock by means of falconry shall begin each year on the first day of the conventional (gun) hunting seasons for these species, as described in </w:t>
      </w:r>
      <w:hyperlink r:id="rId22">
        <w:r>
          <w:rPr>
            <w:rStyle w:val="Hyperlink"/>
            <w:rFonts w:ascii="Times New Roman" w:hAnsi="Times New Roman"/>
            <w:b w:val="false"/>
            <w:i w:val="false"/>
            <w:color w:val="000000"/>
            <w:sz w:val="22"/>
          </w:rPr>
          <w:t>571—91.7</w:t>
        </w:r>
      </w:hyperlink>
      <w:r>
        <w:rPr>
          <w:rFonts w:ascii="Times New Roman" w:hAnsi="Times New Roman"/>
          <w:b w:val="false"/>
          <w:i w:val="false"/>
          <w:color w:val="000000"/>
          <w:sz w:val="22"/>
        </w:rPr>
        <w:t xml:space="preserve">(481A), </w:t>
      </w:r>
      <w:hyperlink r:id="rId23">
        <w:r>
          <w:rPr>
            <w:rStyle w:val="Hyperlink"/>
            <w:rFonts w:ascii="Times New Roman" w:hAnsi="Times New Roman"/>
            <w:b w:val="false"/>
            <w:i w:val="false"/>
            <w:color w:val="000000"/>
            <w:sz w:val="22"/>
          </w:rPr>
          <w:t>571—91.8</w:t>
        </w:r>
      </w:hyperlink>
      <w:r>
        <w:rPr>
          <w:rFonts w:ascii="Times New Roman" w:hAnsi="Times New Roman"/>
          <w:b w:val="false"/>
          <w:i w:val="false"/>
          <w:color w:val="000000"/>
          <w:sz w:val="22"/>
        </w:rPr>
        <w:t xml:space="preserve">(481A), and </w:t>
      </w:r>
      <w:hyperlink r:id="rId24">
        <w:r>
          <w:rPr>
            <w:rStyle w:val="Hyperlink"/>
            <w:rFonts w:ascii="Times New Roman" w:hAnsi="Times New Roman"/>
            <w:b w:val="false"/>
            <w:i w:val="false"/>
            <w:color w:val="000000"/>
            <w:sz w:val="22"/>
          </w:rPr>
          <w:t>571—91.9</w:t>
        </w:r>
      </w:hyperlink>
      <w:r>
        <w:rPr>
          <w:rFonts w:ascii="Times New Roman" w:hAnsi="Times New Roman"/>
          <w:b w:val="false"/>
          <w:i w:val="false"/>
          <w:color w:val="000000"/>
          <w:sz w:val="22"/>
        </w:rPr>
        <w:t>(481A), and continue for 107 consecutive days. The entire state is open for these species.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91.18(6)</w:t>
      </w:r>
      <w:r>
        <w:rPr>
          <w:rFonts w:ascii="Times New Roman" w:hAnsi="Times New Roman"/>
          <w:b w:val="false"/>
          <w:i w:val="false"/>
          <w:color w:val="000000"/>
          <w:sz w:val="22"/>
        </w:rPr>
        <w:t> </w:t>
      </w:r>
      <w:r>
        <w:rPr>
          <w:rFonts w:ascii="Times New Roman" w:hAnsi="Times New Roman"/>
          <w:b w:val="false"/>
          <w:i w:val="false"/>
          <w:color w:val="000000"/>
          <w:sz w:val="22"/>
        </w:rPr>
        <w:t>Hawking hours and limits. Hawking hours for migratory game birds are one-half hour before sunrise to sunset. The daily bag limit shall include no more than three migratory game birds, singly or in aggregate. The possession limit is three times the daily bag limit. There are no hawking hour restrictions for nonmigratory game during the legal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571—91.19</w:t>
      </w:r>
      <w:r>
        <w:rPr>
          <w:rFonts w:ascii="Times New Roman" w:hAnsi="Times New Roman"/>
          <w:b/>
          <w:i w:val="false"/>
          <w:color w:val="000000"/>
          <w:sz w:val="22"/>
        </w:rPr>
        <w:t xml:space="preserve">(481A) </w:t>
      </w:r>
      <w:r>
        <w:rPr>
          <w:rFonts w:ascii="Times New Roman" w:hAnsi="Times New Roman"/>
          <w:b/>
          <w:i w:val="false"/>
          <w:color w:val="000000"/>
          <w:sz w:val="22"/>
        </w:rPr>
        <w:t xml:space="preserve">Harvest information program (HIP).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licensed hunter pursuing migratory game birds (brant, wild ducks, geese, rails, coots, snipe, woodcock, doves or any other migratory game bird) shall carry proof that they have first registered with the HIP. Hunters must supply their name, address, and information on the number of migratory game birds taken during the previous year, or other information that may be requested.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91.19(2)</w:t>
      </w:r>
      <w:r>
        <w:rPr>
          <w:rFonts w:ascii="Times New Roman" w:hAnsi="Times New Roman"/>
          <w:b w:val="false"/>
          <w:i w:val="false"/>
          <w:color w:val="000000"/>
          <w:sz w:val="22"/>
        </w:rPr>
        <w:t> </w:t>
      </w:r>
      <w:r>
        <w:rPr>
          <w:rFonts w:ascii="Times New Roman" w:hAnsi="Times New Roman"/>
          <w:b w:val="false"/>
          <w:i w:val="false"/>
          <w:color w:val="000000"/>
          <w:sz w:val="22"/>
        </w:rPr>
        <w:t>The natural resource commission will develop methods for collecting information from hunters at the time they purchase their hunting license or prior to going hunting, either by written or electronic means, and develop a method for validating in the field that hunters have registered.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9238C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25">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481A.48(2)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8/29/75]</w:t>
      </w:r>
    </w:p>
    <w:p>
      <w:pPr>
        <w:spacing w:before="0" w:after="0"/>
        <w:ind w:left="120"/>
        <w:jc w:val="center"/>
      </w:pPr>
      <w:r>
        <w:rPr>
          <w:rFonts w:ascii="Times New Roman" w:hAnsi="Times New Roman"/>
          <w:b w:val="false"/>
          <w:i w:val="false"/>
          <w:color w:val="000000"/>
          <w:sz w:val="21"/>
        </w:rPr>
        <w:t>[Filed emergency 9/2/76—published 9/22/76, effective 9/22/76]</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emergency 8/30/78 after Notice of 3/8/78—published 9/20/78, effective 8/30/78]</w:t>
      </w:r>
    </w:p>
    <w:p>
      <w:pPr>
        <w:spacing w:before="0" w:after="0"/>
        <w:ind w:left="120"/>
        <w:jc w:val="center"/>
      </w:pPr>
      <w:r>
        <w:rPr>
          <w:rFonts w:ascii="Times New Roman" w:hAnsi="Times New Roman"/>
          <w:b w:val="false"/>
          <w:i w:val="false"/>
          <w:color w:val="000000"/>
          <w:sz w:val="21"/>
        </w:rPr>
        <w:t>[Filed emergency 8/29/79 after Notice of 3/7/79—published 9/19/79, effective 8/29/79]</w:t>
      </w:r>
    </w:p>
    <w:p>
      <w:pPr>
        <w:spacing w:before="0" w:after="0"/>
        <w:ind w:left="120"/>
        <w:jc w:val="center"/>
      </w:pPr>
      <w:r>
        <w:rPr>
          <w:rFonts w:ascii="Times New Roman" w:hAnsi="Times New Roman"/>
          <w:b w:val="false"/>
          <w:i w:val="false"/>
          <w:color w:val="000000"/>
          <w:sz w:val="21"/>
        </w:rPr>
        <w:t>[Filed emergency after Notice 8/29/80, Notice 3/5/80—published 9/17/80, effective 8/29/80]</w:t>
      </w:r>
    </w:p>
    <w:p>
      <w:pPr>
        <w:spacing w:before="0" w:after="0"/>
        <w:ind w:left="120"/>
        <w:jc w:val="center"/>
      </w:pPr>
      <w:r>
        <w:rPr>
          <w:rFonts w:ascii="Times New Roman" w:hAnsi="Times New Roman"/>
          <w:b w:val="false"/>
          <w:i w:val="false"/>
          <w:color w:val="000000"/>
          <w:sz w:val="21"/>
        </w:rPr>
        <w:t>[Filed emergency after Notice 9/4/81, Notice 3/4/81—published 9/30/81, effective 9/4/81]</w:t>
      </w:r>
    </w:p>
    <w:p>
      <w:pPr>
        <w:spacing w:before="0" w:after="0"/>
        <w:ind w:left="120"/>
        <w:jc w:val="center"/>
      </w:pPr>
      <w:r>
        <w:rPr>
          <w:rFonts w:ascii="Times New Roman" w:hAnsi="Times New Roman"/>
          <w:b w:val="false"/>
          <w:i w:val="false"/>
          <w:color w:val="000000"/>
          <w:sz w:val="21"/>
        </w:rPr>
        <w:t>[Filed emergency after Notice 9/2/82, Notice 3/3/82—published 9/29/82, effective 9/3/82]</w:t>
      </w:r>
    </w:p>
    <w:p>
      <w:pPr>
        <w:spacing w:before="0" w:after="0"/>
        <w:ind w:left="120"/>
        <w:jc w:val="center"/>
      </w:pPr>
      <w:r>
        <w:rPr>
          <w:rFonts w:ascii="Times New Roman" w:hAnsi="Times New Roman"/>
          <w:b w:val="false"/>
          <w:i w:val="false"/>
          <w:color w:val="000000"/>
          <w:sz w:val="21"/>
        </w:rPr>
        <w:t>[Filed emergency after Notice 9/1/83, Notice 3/30/83—published 9/28/83, effective 9/2/83]</w:t>
      </w:r>
    </w:p>
    <w:p>
      <w:pPr>
        <w:spacing w:before="0" w:after="0"/>
        <w:ind w:left="120"/>
        <w:jc w:val="center"/>
      </w:pPr>
      <w:r>
        <w:rPr>
          <w:rFonts w:ascii="Times New Roman" w:hAnsi="Times New Roman"/>
          <w:b w:val="false"/>
          <w:i w:val="false"/>
          <w:color w:val="000000"/>
          <w:sz w:val="21"/>
        </w:rPr>
        <w:t>[Filed emergency after Notice 9/7/84, Notice 2/29/84—published 9/26/84, effective 9/7/84]</w:t>
      </w:r>
    </w:p>
    <w:p>
      <w:pPr>
        <w:spacing w:before="0" w:after="0"/>
        <w:ind w:left="120"/>
        <w:jc w:val="center"/>
      </w:pPr>
      <w:r>
        <w:rPr>
          <w:rFonts w:ascii="Times New Roman" w:hAnsi="Times New Roman"/>
          <w:b w:val="false"/>
          <w:i w:val="false"/>
          <w:color w:val="000000"/>
          <w:sz w:val="21"/>
        </w:rPr>
        <w:t>[Filed emergency after Notice 9/5/85, Notice 2/27/85—published 9/25/85, effective 9/6/85]</w:t>
      </w:r>
    </w:p>
    <w:p>
      <w:pPr>
        <w:spacing w:before="0" w:after="0"/>
        <w:ind w:left="120"/>
        <w:jc w:val="center"/>
      </w:pPr>
      <w:r>
        <w:rPr>
          <w:rFonts w:ascii="Times New Roman" w:hAnsi="Times New Roman"/>
          <w:b w:val="false"/>
          <w:i w:val="false"/>
          <w:color w:val="000000"/>
          <w:sz w:val="21"/>
        </w:rPr>
        <w:t>[Filed emergency 9/3/86 after Notice 2/26/86—published 9/24/86, effective 9/5/86]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emergency after Notice 9/4/87, Notice 3/11/87—published 9/23/87, effective 9/4/87]</w:t>
      </w:r>
    </w:p>
    <w:p>
      <w:pPr>
        <w:spacing w:before="0" w:after="0"/>
        <w:ind w:left="120"/>
        <w:jc w:val="center"/>
      </w:pPr>
      <w:r>
        <w:rPr>
          <w:rFonts w:ascii="Times New Roman" w:hAnsi="Times New Roman"/>
          <w:b w:val="false"/>
          <w:i w:val="false"/>
          <w:color w:val="000000"/>
          <w:sz w:val="21"/>
        </w:rPr>
        <w:t>[Filed emergency 9/2/88 after Notice 2/24/88—published 9/21/88, effective 9/2/88]</w:t>
      </w:r>
    </w:p>
    <w:p>
      <w:pPr>
        <w:spacing w:before="0" w:after="0"/>
        <w:ind w:left="120"/>
        <w:jc w:val="center"/>
      </w:pPr>
      <w:r>
        <w:rPr>
          <w:rFonts w:ascii="Times New Roman" w:hAnsi="Times New Roman"/>
          <w:b w:val="false"/>
          <w:i w:val="false"/>
          <w:color w:val="000000"/>
          <w:sz w:val="21"/>
        </w:rPr>
        <w:t>[Filed emergency 10/12/88—published 11/2/88, effective 10/12/88]</w:t>
      </w:r>
    </w:p>
    <w:p>
      <w:pPr>
        <w:spacing w:before="0" w:after="0"/>
        <w:ind w:left="120"/>
        <w:jc w:val="center"/>
      </w:pPr>
      <w:r>
        <w:rPr>
          <w:rFonts w:ascii="Times New Roman" w:hAnsi="Times New Roman"/>
          <w:b w:val="false"/>
          <w:i w:val="false"/>
          <w:color w:val="000000"/>
          <w:sz w:val="21"/>
        </w:rPr>
        <w:t>[Filed emergency 9/15/89 after Notice 3/8/89—published 10/4/89, effective 9/15/89]</w:t>
      </w:r>
    </w:p>
    <w:p>
      <w:pPr>
        <w:spacing w:before="0" w:after="0"/>
        <w:ind w:left="120"/>
        <w:jc w:val="center"/>
      </w:pPr>
      <w:r>
        <w:rPr>
          <w:rFonts w:ascii="Times New Roman" w:hAnsi="Times New Roman"/>
          <w:b w:val="false"/>
          <w:i w:val="false"/>
          <w:color w:val="000000"/>
          <w:sz w:val="21"/>
        </w:rPr>
        <w:t>[Filed emergency 9/13/90 after Notices of 3/7/90, 5/2/90—published 10/3/90, effective 9/13/90]</w:t>
      </w:r>
    </w:p>
    <w:p>
      <w:pPr>
        <w:spacing w:before="0" w:after="0"/>
        <w:ind w:left="120"/>
        <w:jc w:val="center"/>
      </w:pPr>
      <w:r>
        <w:rPr>
          <w:rFonts w:ascii="Times New Roman" w:hAnsi="Times New Roman"/>
          <w:b w:val="false"/>
          <w:i w:val="false"/>
          <w:color w:val="000000"/>
          <w:sz w:val="21"/>
        </w:rPr>
        <w:t>[Filed 2/15/91, Notice 12/26/90—published 3/6/91, effective 4/10/91]</w:t>
      </w:r>
    </w:p>
    <w:p>
      <w:pPr>
        <w:spacing w:before="0" w:after="0"/>
        <w:ind w:left="120"/>
        <w:jc w:val="center"/>
      </w:pPr>
      <w:r>
        <w:rPr>
          <w:rFonts w:ascii="Times New Roman" w:hAnsi="Times New Roman"/>
          <w:b w:val="false"/>
          <w:i w:val="false"/>
          <w:color w:val="000000"/>
          <w:sz w:val="21"/>
        </w:rPr>
        <w:t>[Filed emergency after Notice 9/13/91, Notice 3/6/91—published 10/2/91, effective 9/13/91]</w:t>
      </w:r>
    </w:p>
    <w:p>
      <w:pPr>
        <w:spacing w:before="0" w:after="0"/>
        <w:ind w:left="120"/>
        <w:jc w:val="center"/>
      </w:pPr>
      <w:r>
        <w:rPr>
          <w:rFonts w:ascii="Times New Roman" w:hAnsi="Times New Roman"/>
          <w:b w:val="false"/>
          <w:i w:val="false"/>
          <w:color w:val="000000"/>
          <w:sz w:val="21"/>
        </w:rPr>
        <w:t>[Filed emergency 9/10/92 after Notice 3/4/92—published 9/30/92, effective 9/10/92]</w:t>
      </w:r>
    </w:p>
    <w:p>
      <w:pPr>
        <w:spacing w:before="0" w:after="0"/>
        <w:ind w:left="120"/>
        <w:jc w:val="center"/>
      </w:pPr>
      <w:r>
        <w:rPr>
          <w:rFonts w:ascii="Times New Roman" w:hAnsi="Times New Roman"/>
          <w:b w:val="false"/>
          <w:i w:val="false"/>
          <w:color w:val="000000"/>
          <w:sz w:val="21"/>
        </w:rPr>
        <w:t>[Filed emergency 9/10/93 after Notice 3/31/93—published 9/29/93, effective 9/10/93]</w:t>
      </w:r>
    </w:p>
    <w:p>
      <w:pPr>
        <w:spacing w:before="0" w:after="0"/>
        <w:ind w:left="120"/>
        <w:jc w:val="center"/>
      </w:pPr>
      <w:r>
        <w:rPr>
          <w:rFonts w:ascii="Times New Roman" w:hAnsi="Times New Roman"/>
          <w:b w:val="false"/>
          <w:i w:val="false"/>
          <w:color w:val="000000"/>
          <w:sz w:val="21"/>
        </w:rPr>
        <w:t>[Filed emergency 9/9/94 after Notice 3/2/94—published 9/28/94, effective 9/9/94]</w:t>
      </w:r>
    </w:p>
    <w:p>
      <w:pPr>
        <w:spacing w:before="0" w:after="0"/>
        <w:ind w:left="120"/>
        <w:jc w:val="center"/>
      </w:pPr>
      <w:r>
        <w:rPr>
          <w:rFonts w:ascii="Times New Roman" w:hAnsi="Times New Roman"/>
          <w:b w:val="false"/>
          <w:i w:val="false"/>
          <w:color w:val="000000"/>
          <w:sz w:val="21"/>
        </w:rPr>
        <w:t>[Filed emergency 9/8/95 after Notice 3/1/95—published 9/27/95, effective 9/8/95]</w:t>
      </w:r>
    </w:p>
    <w:p>
      <w:pPr>
        <w:spacing w:before="0" w:after="0"/>
        <w:ind w:left="120"/>
        <w:jc w:val="center"/>
      </w:pPr>
      <w:r>
        <w:rPr>
          <w:rFonts w:ascii="Times New Roman" w:hAnsi="Times New Roman"/>
          <w:b w:val="false"/>
          <w:i w:val="false"/>
          <w:color w:val="000000"/>
          <w:sz w:val="21"/>
        </w:rPr>
        <w:t>[Filed emergency 9/8/95 after Notice 7/5/95—published 9/27/95, effective 9/8/95]</w:t>
      </w:r>
    </w:p>
    <w:p>
      <w:pPr>
        <w:spacing w:before="0" w:after="0"/>
        <w:ind w:left="120"/>
        <w:jc w:val="center"/>
      </w:pPr>
      <w:r>
        <w:rPr>
          <w:rFonts w:ascii="Times New Roman" w:hAnsi="Times New Roman"/>
          <w:b w:val="false"/>
          <w:i w:val="false"/>
          <w:color w:val="000000"/>
          <w:sz w:val="21"/>
        </w:rPr>
        <w:t>[Filed 8/9/96, Notice 6/5/96—published 8/28/96, effective 10/2/96]</w:t>
      </w:r>
    </w:p>
    <w:p>
      <w:pPr>
        <w:spacing w:before="0" w:after="0"/>
        <w:ind w:left="120"/>
        <w:jc w:val="center"/>
      </w:pPr>
      <w:r>
        <w:rPr>
          <w:rFonts w:ascii="Times New Roman" w:hAnsi="Times New Roman"/>
          <w:b w:val="false"/>
          <w:i w:val="false"/>
          <w:color w:val="000000"/>
          <w:sz w:val="21"/>
        </w:rPr>
        <w:t>[Filed emergency 8/23/96 after Notice 2/28/96—published 9/11/96, effective 8/23/96]</w:t>
      </w:r>
    </w:p>
    <w:p>
      <w:pPr>
        <w:spacing w:before="0" w:after="0"/>
        <w:ind w:left="120"/>
        <w:jc w:val="center"/>
      </w:pPr>
      <w:r>
        <w:rPr>
          <w:rFonts w:ascii="Times New Roman" w:hAnsi="Times New Roman"/>
          <w:b w:val="false"/>
          <w:i w:val="false"/>
          <w:color w:val="000000"/>
          <w:sz w:val="21"/>
        </w:rPr>
        <w:t>[Filed emergency 9/19/97 after Notice 3/12/97—published 10/8/97, effective 9/19/97]</w:t>
      </w:r>
    </w:p>
    <w:p>
      <w:pPr>
        <w:spacing w:before="0" w:after="0"/>
        <w:ind w:left="120"/>
        <w:jc w:val="center"/>
      </w:pPr>
      <w:r>
        <w:rPr>
          <w:rFonts w:ascii="Times New Roman" w:hAnsi="Times New Roman"/>
          <w:b w:val="false"/>
          <w:i w:val="false"/>
          <w:color w:val="000000"/>
          <w:sz w:val="21"/>
        </w:rPr>
        <w:t>[Filed emergency 8/21/98 after Notice 3/11/98—published 9/9/98, effective 8/21/98]</w:t>
      </w:r>
    </w:p>
    <w:p>
      <w:pPr>
        <w:spacing w:before="0" w:after="0"/>
        <w:ind w:left="120"/>
        <w:jc w:val="center"/>
      </w:pPr>
      <w:r>
        <w:rPr>
          <w:rFonts w:ascii="Times New Roman" w:hAnsi="Times New Roman"/>
          <w:b w:val="false"/>
          <w:i w:val="false"/>
          <w:color w:val="000000"/>
          <w:sz w:val="21"/>
        </w:rPr>
        <w:t>[Filed emergency 10/16/98—published 11/4/98, effective 10/16/98]</w:t>
      </w:r>
    </w:p>
    <w:p>
      <w:pPr>
        <w:spacing w:before="0" w:after="0"/>
        <w:ind w:left="120"/>
        <w:jc w:val="center"/>
      </w:pPr>
      <w:r>
        <w:rPr>
          <w:rFonts w:ascii="Times New Roman" w:hAnsi="Times New Roman"/>
          <w:b w:val="false"/>
          <w:i w:val="false"/>
          <w:color w:val="000000"/>
          <w:sz w:val="21"/>
        </w:rPr>
        <w:t>[Filed emergency 8/20/99 after Notice 3/10/99—published 9/8/99, effective 8/20/99]</w:t>
      </w:r>
    </w:p>
    <w:p>
      <w:pPr>
        <w:spacing w:before="0" w:after="0"/>
        <w:ind w:left="120"/>
        <w:jc w:val="center"/>
      </w:pPr>
      <w:r>
        <w:rPr>
          <w:rFonts w:ascii="Times New Roman" w:hAnsi="Times New Roman"/>
          <w:b w:val="false"/>
          <w:i w:val="false"/>
          <w:color w:val="000000"/>
          <w:sz w:val="21"/>
        </w:rPr>
        <w:t>[Filed emergency 8/18/00 after Notice 3/8/00—published 9/6/00, effective 8/18/00]</w:t>
      </w:r>
    </w:p>
    <w:p>
      <w:pPr>
        <w:spacing w:before="0" w:after="0"/>
        <w:ind w:left="120"/>
        <w:jc w:val="center"/>
      </w:pPr>
      <w:r>
        <w:rPr>
          <w:rFonts w:ascii="Times New Roman" w:hAnsi="Times New Roman"/>
          <w:b w:val="false"/>
          <w:i w:val="false"/>
          <w:color w:val="000000"/>
          <w:sz w:val="21"/>
        </w:rPr>
        <w:t>[Filed emergency 8/17/01 after Notice 3/7/01—published 9/5/01, effective 8/17/01]</w:t>
      </w:r>
    </w:p>
    <w:p>
      <w:pPr>
        <w:spacing w:before="0" w:after="0"/>
        <w:ind w:left="120"/>
        <w:jc w:val="center"/>
      </w:pPr>
      <w:r>
        <w:rPr>
          <w:rFonts w:ascii="Times New Roman" w:hAnsi="Times New Roman"/>
          <w:b w:val="false"/>
          <w:i w:val="false"/>
          <w:color w:val="000000"/>
          <w:sz w:val="21"/>
        </w:rPr>
        <w:t>[Filed emergency 8/16/02 after Notice 3/6/02—published 9/4/02, effective 8/16/02]</w:t>
      </w:r>
    </w:p>
    <w:p>
      <w:pPr>
        <w:spacing w:before="0" w:after="0"/>
        <w:ind w:left="120"/>
        <w:jc w:val="center"/>
      </w:pPr>
      <w:r>
        <w:rPr>
          <w:rFonts w:ascii="Times New Roman" w:hAnsi="Times New Roman"/>
          <w:b w:val="false"/>
          <w:i w:val="false"/>
          <w:color w:val="000000"/>
          <w:sz w:val="21"/>
        </w:rPr>
        <w:t>[Filed emergency 8/15/03 after Notice 3/5/03—published 9/3/03, effective 8/15/03]</w:t>
      </w:r>
    </w:p>
    <w:p>
      <w:pPr>
        <w:spacing w:before="0" w:after="0"/>
        <w:ind w:left="120"/>
        <w:jc w:val="center"/>
      </w:pPr>
      <w:r>
        <w:rPr>
          <w:rFonts w:ascii="Times New Roman" w:hAnsi="Times New Roman"/>
          <w:b w:val="false"/>
          <w:i w:val="false"/>
          <w:color w:val="000000"/>
          <w:sz w:val="21"/>
        </w:rPr>
        <w:t>[Filed emergency 8/13/04 after Notice 3/3/04—published 9/1/04, effective 8/13/04]</w:t>
      </w:r>
    </w:p>
    <w:p>
      <w:pPr>
        <w:spacing w:before="0" w:after="0"/>
        <w:ind w:left="120"/>
        <w:jc w:val="center"/>
      </w:pPr>
      <w:r>
        <w:rPr>
          <w:rFonts w:ascii="Times New Roman" w:hAnsi="Times New Roman"/>
          <w:b w:val="false"/>
          <w:i w:val="false"/>
          <w:color w:val="000000"/>
          <w:sz w:val="21"/>
        </w:rPr>
        <w:t>[Filed emergency 8/11/05 after Notice 3/30/05—published 8/31/05, effective 8/11/05]</w:t>
      </w:r>
    </w:p>
    <w:p>
      <w:pPr>
        <w:spacing w:before="0" w:after="0"/>
        <w:ind w:left="120"/>
        <w:jc w:val="center"/>
      </w:pPr>
      <w:r>
        <w:rPr>
          <w:rFonts w:ascii="Times New Roman" w:hAnsi="Times New Roman"/>
          <w:b w:val="false"/>
          <w:i w:val="false"/>
          <w:color w:val="000000"/>
          <w:sz w:val="21"/>
        </w:rPr>
        <w:t>[Filed emergency 8/11/06 after Notice 3/29/06—published 8/30/06, effective 8/11/06]</w:t>
      </w:r>
    </w:p>
    <w:p>
      <w:pPr>
        <w:spacing w:before="0" w:after="0"/>
        <w:ind w:left="120"/>
        <w:jc w:val="center"/>
      </w:pPr>
      <w:r>
        <w:rPr>
          <w:rFonts w:ascii="Times New Roman" w:hAnsi="Times New Roman"/>
          <w:b w:val="false"/>
          <w:i w:val="false"/>
          <w:color w:val="000000"/>
          <w:sz w:val="21"/>
        </w:rPr>
        <w:t>[Filed emergency 8/10/07 after Notice 3/28/07—published 8/29/07, effective 8/10/07]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8106B</w:t>
      </w:r>
      <w:r>
        <w:rPr>
          <w:rFonts w:ascii="Times New Roman" w:hAnsi="Times New Roman"/>
          <w:b w:val="false"/>
          <w:i w:val="false"/>
          <w:color w:val="000000"/>
          <w:sz w:val="21"/>
        </w:rPr>
        <w:t xml:space="preserve"> (Notice ARC 7686B, IAB 4/8/09)</w:t>
      </w:r>
      <w:r>
        <w:rPr>
          <w:rFonts w:ascii="Times New Roman" w:hAnsi="Times New Roman"/>
          <w:b w:val="false"/>
          <w:i w:val="false"/>
          <w:color w:val="000000"/>
          <w:sz w:val="21"/>
        </w:rPr>
        <w:t>, IAB 9/9/09, effective 8/18/09]</w:t>
      </w:r>
    </w:p>
    <w:p>
      <w:pPr>
        <w:spacing w:before="0" w:after="0"/>
        <w:ind w:left="120"/>
        <w:jc w:val="center"/>
      </w:pPr>
      <w:r>
        <w:rPr>
          <w:rFonts w:ascii="Times New Roman" w:hAnsi="Times New Roman"/>
          <w:b w:val="false"/>
          <w:i w:val="false"/>
          <w:color w:val="000000"/>
          <w:sz w:val="21"/>
        </w:rPr>
        <w:t>[Filed Emergency After Notice ARC 9055B</w:t>
      </w:r>
      <w:r>
        <w:rPr>
          <w:rFonts w:ascii="Times New Roman" w:hAnsi="Times New Roman"/>
          <w:b w:val="false"/>
          <w:i w:val="false"/>
          <w:color w:val="000000"/>
          <w:sz w:val="21"/>
        </w:rPr>
        <w:t xml:space="preserve"> (Notice ARC 8682B, IAB 4/7/10)</w:t>
      </w:r>
      <w:r>
        <w:rPr>
          <w:rFonts w:ascii="Times New Roman" w:hAnsi="Times New Roman"/>
          <w:b w:val="false"/>
          <w:i w:val="false"/>
          <w:color w:val="000000"/>
          <w:sz w:val="21"/>
        </w:rPr>
        <w:t>, IAB 9/8/10, effective 8/16/10]</w:t>
      </w:r>
    </w:p>
    <w:p>
      <w:pPr>
        <w:spacing w:before="0" w:after="0"/>
        <w:ind w:left="120"/>
        <w:jc w:val="center"/>
      </w:pPr>
      <w:r>
        <w:rPr>
          <w:rFonts w:ascii="Times New Roman" w:hAnsi="Times New Roman"/>
          <w:b w:val="false"/>
          <w:i w:val="false"/>
          <w:color w:val="000000"/>
          <w:sz w:val="21"/>
        </w:rPr>
        <w:t>[Filed Emergency After Notice ARC 9720B, IAB 9/7/11, effective 8/19/11]</w:t>
      </w:r>
    </w:p>
    <w:p>
      <w:pPr>
        <w:spacing w:before="0" w:after="0"/>
        <w:ind w:left="120"/>
        <w:jc w:val="center"/>
      </w:pPr>
      <w:r>
        <w:rPr>
          <w:rFonts w:ascii="Times New Roman" w:hAnsi="Times New Roman"/>
          <w:b w:val="false"/>
          <w:i w:val="false"/>
          <w:color w:val="000000"/>
          <w:sz w:val="21"/>
        </w:rPr>
        <w:t>[Filed Emergency After Notice ARC 0307C</w:t>
      </w:r>
      <w:r>
        <w:rPr>
          <w:rFonts w:ascii="Times New Roman" w:hAnsi="Times New Roman"/>
          <w:b w:val="false"/>
          <w:i w:val="false"/>
          <w:color w:val="000000"/>
          <w:sz w:val="21"/>
        </w:rPr>
        <w:t xml:space="preserve"> (Notice ARC 0116C, IAB 5/2/12)</w:t>
      </w:r>
      <w:r>
        <w:rPr>
          <w:rFonts w:ascii="Times New Roman" w:hAnsi="Times New Roman"/>
          <w:b w:val="false"/>
          <w:i w:val="false"/>
          <w:color w:val="000000"/>
          <w:sz w:val="21"/>
        </w:rPr>
        <w:t>, IAB 9/5/12, effective 8/15/12]</w:t>
      </w:r>
    </w:p>
    <w:p>
      <w:pPr>
        <w:spacing w:before="0" w:after="0"/>
        <w:ind w:left="120"/>
        <w:jc w:val="center"/>
      </w:pPr>
      <w:r>
        <w:rPr>
          <w:rFonts w:ascii="Times New Roman" w:hAnsi="Times New Roman"/>
          <w:b w:val="false"/>
          <w:i w:val="false"/>
          <w:color w:val="000000"/>
          <w:sz w:val="21"/>
        </w:rPr>
        <w:t>[Filed Emergency After Notice ARC 1003C</w:t>
      </w:r>
      <w:r>
        <w:rPr>
          <w:rFonts w:ascii="Times New Roman" w:hAnsi="Times New Roman"/>
          <w:b w:val="false"/>
          <w:i w:val="false"/>
          <w:color w:val="000000"/>
          <w:sz w:val="21"/>
        </w:rPr>
        <w:t xml:space="preserve"> (Notice ARC 0721C, IAB 5/1/13)</w:t>
      </w:r>
      <w:r>
        <w:rPr>
          <w:rFonts w:ascii="Times New Roman" w:hAnsi="Times New Roman"/>
          <w:b w:val="false"/>
          <w:i w:val="false"/>
          <w:color w:val="000000"/>
          <w:sz w:val="21"/>
        </w:rPr>
        <w:t>, IAB 9/4/13, effective 8/15/13]</w:t>
      </w:r>
    </w:p>
    <w:p>
      <w:pPr>
        <w:spacing w:before="0" w:after="0"/>
        <w:ind w:left="120"/>
        <w:jc w:val="center"/>
      </w:pPr>
      <w:r>
        <w:rPr>
          <w:rFonts w:ascii="Times New Roman" w:hAnsi="Times New Roman"/>
          <w:b w:val="false"/>
          <w:i w:val="false"/>
          <w:color w:val="000000"/>
          <w:sz w:val="21"/>
        </w:rPr>
        <w:t>[Filed Emergency After Notice ARC 1614C</w:t>
      </w:r>
      <w:r>
        <w:rPr>
          <w:rFonts w:ascii="Times New Roman" w:hAnsi="Times New Roman"/>
          <w:b w:val="false"/>
          <w:i w:val="false"/>
          <w:color w:val="000000"/>
          <w:sz w:val="21"/>
        </w:rPr>
        <w:t xml:space="preserve"> (Notice ARC 1450C, IAB 4/30/14)</w:t>
      </w:r>
      <w:r>
        <w:rPr>
          <w:rFonts w:ascii="Times New Roman" w:hAnsi="Times New Roman"/>
          <w:b w:val="false"/>
          <w:i w:val="false"/>
          <w:color w:val="000000"/>
          <w:sz w:val="21"/>
        </w:rPr>
        <w:t>, IAB 9/3/14, effective 8/15/14]</w:t>
      </w:r>
    </w:p>
    <w:p>
      <w:pPr>
        <w:spacing w:before="0" w:after="0"/>
        <w:ind w:left="120"/>
        <w:jc w:val="center"/>
      </w:pPr>
      <w:r>
        <w:rPr>
          <w:rFonts w:ascii="Times New Roman" w:hAnsi="Times New Roman"/>
          <w:b w:val="false"/>
          <w:i w:val="false"/>
          <w:color w:val="000000"/>
          <w:sz w:val="21"/>
        </w:rPr>
        <w:t>[Filed Emergency After Notice ARC 2129C</w:t>
      </w:r>
      <w:r>
        <w:rPr>
          <w:rFonts w:ascii="Times New Roman" w:hAnsi="Times New Roman"/>
          <w:b w:val="false"/>
          <w:i w:val="false"/>
          <w:color w:val="000000"/>
          <w:sz w:val="21"/>
        </w:rPr>
        <w:t xml:space="preserve"> (Notice ARC 2033C, IAB 6/10/15)</w:t>
      </w:r>
      <w:r>
        <w:rPr>
          <w:rFonts w:ascii="Times New Roman" w:hAnsi="Times New Roman"/>
          <w:b w:val="false"/>
          <w:i w:val="false"/>
          <w:color w:val="000000"/>
          <w:sz w:val="21"/>
        </w:rPr>
        <w:t>, IAB 9/2/15, effective 8/13/15]</w:t>
      </w:r>
    </w:p>
    <w:p>
      <w:pPr>
        <w:spacing w:before="0" w:after="0"/>
        <w:ind w:left="120"/>
        <w:jc w:val="center"/>
      </w:pPr>
      <w:r>
        <w:rPr>
          <w:rFonts w:ascii="Times New Roman" w:hAnsi="Times New Roman"/>
          <w:b w:val="false"/>
          <w:i w:val="false"/>
          <w:color w:val="000000"/>
          <w:sz w:val="21"/>
        </w:rPr>
        <w:t>[Filed ARC 2526C</w:t>
      </w:r>
      <w:r>
        <w:rPr>
          <w:rFonts w:ascii="Times New Roman" w:hAnsi="Times New Roman"/>
          <w:b w:val="false"/>
          <w:i w:val="false"/>
          <w:color w:val="000000"/>
          <w:sz w:val="21"/>
        </w:rPr>
        <w:t xml:space="preserve"> (Notice ARC 2409C, IAB 2/17/16)</w:t>
      </w:r>
      <w:r>
        <w:rPr>
          <w:rFonts w:ascii="Times New Roman" w:hAnsi="Times New Roman"/>
          <w:b w:val="false"/>
          <w:i w:val="false"/>
          <w:color w:val="000000"/>
          <w:sz w:val="21"/>
        </w:rPr>
        <w:t>, IAB 5/11/16, effective 6/15/16]</w:t>
      </w:r>
    </w:p>
    <w:p>
      <w:pPr>
        <w:spacing w:before="0" w:after="0"/>
        <w:ind w:left="120"/>
        <w:jc w:val="center"/>
      </w:pPr>
      <w:r>
        <w:rPr>
          <w:rFonts w:ascii="Times New Roman" w:hAnsi="Times New Roman"/>
          <w:b w:val="false"/>
          <w:i w:val="false"/>
          <w:color w:val="000000"/>
          <w:sz w:val="21"/>
        </w:rPr>
        <w:t>[Filed ARC 3060C</w:t>
      </w:r>
      <w:r>
        <w:rPr>
          <w:rFonts w:ascii="Times New Roman" w:hAnsi="Times New Roman"/>
          <w:b w:val="false"/>
          <w:i w:val="false"/>
          <w:color w:val="000000"/>
          <w:sz w:val="21"/>
        </w:rPr>
        <w:t xml:space="preserve"> (Notice ARC 2937C, IAB 2/15/17)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3797C</w:t>
      </w:r>
      <w:r>
        <w:rPr>
          <w:rFonts w:ascii="Times New Roman" w:hAnsi="Times New Roman"/>
          <w:b w:val="false"/>
          <w:i w:val="false"/>
          <w:color w:val="000000"/>
          <w:sz w:val="21"/>
        </w:rPr>
        <w:t xml:space="preserve"> (Notice ARC 3623C, IAB 2/14/18)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5057C</w:t>
      </w:r>
      <w:r>
        <w:rPr>
          <w:rFonts w:ascii="Times New Roman" w:hAnsi="Times New Roman"/>
          <w:b w:val="false"/>
          <w:i w:val="false"/>
          <w:color w:val="000000"/>
          <w:sz w:val="21"/>
        </w:rPr>
        <w:t xml:space="preserve"> (Notice ARC 4914C, IAB 2/12/20)</w:t>
      </w:r>
      <w:r>
        <w:rPr>
          <w:rFonts w:ascii="Times New Roman" w:hAnsi="Times New Roman"/>
          <w:b w:val="false"/>
          <w:i w:val="false"/>
          <w:color w:val="000000"/>
          <w:sz w:val="21"/>
        </w:rPr>
        <w:t>, IAB 6/17/20, effective 7/22/20]</w:t>
      </w:r>
    </w:p>
    <w:p>
      <w:pPr>
        <w:spacing w:before="0" w:after="0"/>
        <w:ind w:left="120"/>
        <w:jc w:val="center"/>
      </w:pPr>
      <w:r>
        <w:rPr>
          <w:rFonts w:ascii="Times New Roman" w:hAnsi="Times New Roman"/>
          <w:b w:val="false"/>
          <w:i w:val="false"/>
          <w:color w:val="000000"/>
          <w:sz w:val="21"/>
        </w:rPr>
        <w:t>[Filed ARC 6355C</w:t>
      </w:r>
      <w:r>
        <w:rPr>
          <w:rFonts w:ascii="Times New Roman" w:hAnsi="Times New Roman"/>
          <w:b w:val="false"/>
          <w:i w:val="false"/>
          <w:color w:val="000000"/>
          <w:sz w:val="21"/>
        </w:rPr>
        <w:t xml:space="preserve"> (Notice ARC 6260C, IAB 3/23/22)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7914C</w:t>
      </w:r>
      <w:r>
        <w:rPr>
          <w:rFonts w:ascii="Times New Roman" w:hAnsi="Times New Roman"/>
          <w:b w:val="false"/>
          <w:i w:val="false"/>
          <w:color w:val="000000"/>
          <w:sz w:val="21"/>
        </w:rPr>
        <w:t xml:space="preserve"> (Notice ARC 7238C, IAB 12/27/23)</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[Filed ARC 9238C</w:t>
      </w:r>
      <w:r>
        <w:rPr>
          <w:rFonts w:ascii="Times New Roman" w:hAnsi="Times New Roman"/>
          <w:b w:val="false"/>
          <w:i w:val="false"/>
          <w:color w:val="000000"/>
          <w:sz w:val="21"/>
        </w:rPr>
        <w:t xml:space="preserve"> (Notice ARC 8623C,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iowadnr.gov/things-do/hunting-trapping/types-hunting-trapping/migratory-game-bird-hunting#:~:text=Migratory%20game%20birds%20mean%20more,license%20as%20proof%20of%20registration." Type="http://schemas.openxmlformats.org/officeDocument/2006/relationships/hyperlink" Id="rId5"/>
    <Relationship TargetMode="External" Target="https://www.iowadnr.gov/things-do/hunting-trapping/types-hunting-trapping/migratory-game-bird-hunting#:~:text=Migratory%20game%20birds%20mean%20more,license%20as%20proof%20of%20registration." Type="http://schemas.openxmlformats.org/officeDocument/2006/relationships/hyperlink" Id="rId6"/>
    <Relationship TargetMode="External" Target="https://www.iowadnr.gov/things-do/hunting-trapping/types-hunting-trapping/migratory-game-bird-hunting#:~:text=Migratory%20game%20birds%20mean%20more,license%20as%20proof%20of%20registration." Type="http://schemas.openxmlformats.org/officeDocument/2006/relationships/hyperlink" Id="rId7"/>
    <Relationship TargetMode="External" Target="https://www.iowadnr.gov/things-do/hunting-trapping/types-hunting-trapping/migratory-game-bird-hunting#:~:text=Migratory%20game%20birds%20mean%20more,license%20as%20proof%20of%20registration." Type="http://schemas.openxmlformats.org/officeDocument/2006/relationships/hyperlink" Id="rId8"/>
    <Relationship TargetMode="External" Target="https://www.iowadnr.gov/things-do/hunting-trapping/types-hunting-trapping/migratory-game-bird-hunting#:~:text=Migratory%20game%20birds%20mean%20more,license%20as%20proof%20of%20registration." Type="http://schemas.openxmlformats.org/officeDocument/2006/relationships/hyperlink" Id="rId9"/>
    <Relationship TargetMode="External" Target="https://www.iowadnr.gov/things-do/hunting-trapping/types-hunting-trapping/migratory-game-bird-hunting#:~:text=Migratory%20game%20birds%20mean%20more,license%20as%20proof%20of%20registration." Type="http://schemas.openxmlformats.org/officeDocument/2006/relationships/hyperlink" Id="rId10"/>
    <Relationship TargetMode="External" Target="https://www.iowadnr.gov/things-do/hunting-trapping/types-hunting-trapping/migratory-game-bird-hunting#:~:text=Migratory%20game%20birds%20mean%20more,license%20as%20proof%20of%20registration." Type="http://schemas.openxmlformats.org/officeDocument/2006/relationships/hyperlink" Id="rId11"/>
    <Relationship TargetMode="External" Target="https://www.legis.iowa.gov/docs/iac/rule/571.91.4.pdf" Type="http://schemas.openxmlformats.org/officeDocument/2006/relationships/hyperlink" Id="rId12"/>
    <Relationship TargetMode="External" Target="https://www.legis.iowa.gov/docs/iac/rule/571.91.5.pdf" Type="http://schemas.openxmlformats.org/officeDocument/2006/relationships/hyperlink" Id="rId13"/>
    <Relationship TargetMode="External" Target="https://www.legis.iowa.gov/docs/iac/rule/571.91.5.pdf" Type="http://schemas.openxmlformats.org/officeDocument/2006/relationships/hyperlink" Id="rId14"/>
    <Relationship TargetMode="External" Target="https://www.legis.iowa.gov/docs/iac/rule/571.91.5.pdf" Type="http://schemas.openxmlformats.org/officeDocument/2006/relationships/hyperlink" Id="rId15"/>
    <Relationship TargetMode="External" Target="https://www.legis.iowa.gov/docs/ico/chapter/483A.1A.pdf" Type="http://schemas.openxmlformats.org/officeDocument/2006/relationships/hyperlink" Id="rId16"/>
    <Relationship TargetMode="External" Target="https://www.legis.iowa.gov/docs/iac/rule/571.91.1.pdf" Type="http://schemas.openxmlformats.org/officeDocument/2006/relationships/hyperlink" Id="rId17"/>
    <Relationship TargetMode="External" Target="https://www.legis.iowa.gov/docs/iac/rule/571.91.15.pdf" Type="http://schemas.openxmlformats.org/officeDocument/2006/relationships/hyperlink" Id="rId18"/>
    <Relationship TargetMode="External" Target="https://www.legis.iowa.gov/docs/iac/rule/571.91.1.pdf" Type="http://schemas.openxmlformats.org/officeDocument/2006/relationships/hyperlink" Id="rId19"/>
    <Relationship TargetMode="External" Target="https://www.legis.iowa.gov/docs/iac/rule/571.91.2.pdf" Type="http://schemas.openxmlformats.org/officeDocument/2006/relationships/hyperlink" Id="rId20"/>
    <Relationship TargetMode="External" Target="https://www.legis.iowa.gov/docs/iac/rule/571.91.3.pdf" Type="http://schemas.openxmlformats.org/officeDocument/2006/relationships/hyperlink" Id="rId21"/>
    <Relationship TargetMode="External" Target="https://www.legis.iowa.gov/docs/iac/rule/571.91.7.pdf" Type="http://schemas.openxmlformats.org/officeDocument/2006/relationships/hyperlink" Id="rId22"/>
    <Relationship TargetMode="External" Target="https://www.legis.iowa.gov/docs/iac/rule/571.91.8.pdf" Type="http://schemas.openxmlformats.org/officeDocument/2006/relationships/hyperlink" Id="rId23"/>
    <Relationship TargetMode="External" Target="https://www.legis.iowa.gov/docs/iac/rule/571.91.9.pdf" Type="http://schemas.openxmlformats.org/officeDocument/2006/relationships/hyperlink" Id="rId24"/>
    <Relationship TargetMode="External" Target="https://www.legis.iowa.gov/docs/ico/chapter/481A.38.pdf" Type="http://schemas.openxmlformats.org/officeDocument/2006/relationships/hyperlink" Id="rId25"/>
    <Relationship TargetMode="External" Target="https://www.legis.iowa.gov/docs/ico/chapter/481A.39.pdf" Type="http://schemas.openxmlformats.org/officeDocument/2006/relationships/hyperlink" Id="rId26"/>
    <Relationship TargetMode="External" Target="https://www.legis.iowa.gov/docs/ico/chapter/481A.48.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