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SCUBA AND SKIN SPEARING OF ROUGH FISH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6/17/31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When permitted.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spearing of rough fish by scuba and skin divers will be permitted in accordance with the following seasons and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areas.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for rough fish shall be lawful in all natural lakes and state-owned meandered streams in Iowa year-round.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shall be permitted in streams or impoundments on private land where access is permitted by owner or lessee.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is prohibited in all state-owned artificial lakes.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is prohibited in all state-owned strip mines, county conservation board areas and fish and game management areas where posted as such.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is prohibited within 100 feet of any swimming beach area.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valid fishing license shall be required of all individuals engaged in scuba and skin spearing unless the individual is exempt under the provisions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483A.17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Permitted 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Permitted equipment to be used in scuba and skin spearing shall be: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Hand and pole spears.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Spear guns powered by rubber bands, springs, or pneumatically powered springs.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used on powered spear guns, attached to the gun by a cord lanyard or other device.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overall length of spear gun and cord shall not exceed 20 feet.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equipment.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power or exploding spear heads will be permitted.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guns powered by gunpowder explosive or explosives or compressed gas will be permitted.</w:t>
      </w:r>
    </w:p>
    <w:p>
      <w:pPr>
        <w:spacing w:before="0" w:after="0"/>
        <w:ind w:left="120"/>
        <w:jc w:val="both"/>
      </w:pP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Diver’s flag.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“International Diver’s Flag” shall be displayed by each diver or group of divers on a buoy, float or boat during any underwater spear fishing activity. The diver or group of divers must stay within a 100-foot circle of the flag.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Employees exempt.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Underwater scuba and skin spearing regulations shall not apply to authorized agents of the department of natural resources when engaged in research or management studies or enforcement.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481A.38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481A.39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481A.67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3/8/66]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12/2/83, Notice 10/26/83—published 12/21/83, effective 2/1/84]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12/12/86—published 12/31/86, effective 2/4/87]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2/17/00, Notice 12/29/99—published 3/8/00, effective 4/12/00]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0273D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9915C, IAB 1/7/26)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5/13/26, effective 6/17/26]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83A.17.pdf" Type="http://schemas.openxmlformats.org/officeDocument/2006/relationships/hyperlink" Id="rId5"/>
    <Relationship TargetMode="External" Target="https://www.legis.iowa.gov/docs/ico/chapter/481A.38.pdf" Type="http://schemas.openxmlformats.org/officeDocument/2006/relationships/hyperlink" Id="rId6"/>
    <Relationship TargetMode="External" Target="https://www.legis.iowa.gov/docs/ico/chapter/481A.39.pdf" Type="http://schemas.openxmlformats.org/officeDocument/2006/relationships/hyperlink" Id="rId7"/>
    <Relationship TargetMode="External" Target="https://www.legis.iowa.gov/docs/ico/chapter/481A.67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