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 xml:space="preserve">DEVELOPMENT AND MANAGEMENT OF RECREATION TRAILS ON </w:t>
      </w:r>
      <w:r>
        <w:br/>
      </w:r>
      <w:r>
        <w:rPr>
          <w:rFonts w:ascii="Times New Roman" w:hAnsi="Times New Roman"/>
          <w:b w:val="false"/>
          <w:i w:val="false"/>
          <w:color w:val="000000"/>
          <w:sz w:val="21"/>
        </w:rPr>
        <w:t>STATE FORESTS, PARKS, PRESERVES AND RECREATION AREAS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571—67.1</w:t>
      </w:r>
      <w:r>
        <w:rPr>
          <w:rFonts w:ascii="Times New Roman" w:hAnsi="Times New Roman"/>
          <w:b/>
          <w:i w:val="false"/>
          <w:color w:val="000000"/>
          <w:sz w:val="22"/>
        </w:rPr>
        <w:t xml:space="preserve">(456A,461A)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is applicable to all state-owned parks, recreation areas, forests and preserves under the jurisdiction of the department of natural resources, except those areas under management by a local government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571—67.2</w:t>
      </w:r>
      <w:r>
        <w:rPr>
          <w:rFonts w:ascii="Times New Roman" w:hAnsi="Times New Roman"/>
          <w:b/>
          <w:i w:val="false"/>
          <w:color w:val="000000"/>
          <w:sz w:val="22"/>
        </w:rPr>
        <w:t xml:space="preserve">(456A,461A)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w:t>
      </w:r>
      <w:r>
        <w:rPr>
          <w:rFonts w:ascii="Times New Roman" w:hAnsi="Times New Roman"/>
          <w:b w:val="false"/>
          <w:i w:val="false"/>
          <w:color w:val="000000"/>
          <w:sz w:val="22"/>
        </w:rPr>
        <w:t>means any park, recreation area, forest, or preserve under the jurisdiction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461A.1(2)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461A.1(3)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administrator” </w:t>
      </w:r>
      <w:r>
        <w:rPr>
          <w:rFonts w:ascii="Times New Roman" w:hAnsi="Times New Roman"/>
          <w:b w:val="false"/>
          <w:i w:val="false"/>
          <w:color w:val="000000"/>
          <w:sz w:val="22"/>
        </w:rPr>
        <w:t>means the division administrator of the department division responsible for managing the area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“Equestrian” </w:t>
      </w:r>
      <w:r>
        <w:rPr>
          <w:rFonts w:ascii="Times New Roman" w:hAnsi="Times New Roman"/>
          <w:b w:val="false"/>
          <w:i w:val="false"/>
          <w:color w:val="000000"/>
          <w:sz w:val="22"/>
        </w:rPr>
        <w:t>means a horse rider or a person who is horseback riding.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“Horse” </w:t>
      </w:r>
      <w:r>
        <w:rPr>
          <w:rFonts w:ascii="Times New Roman" w:hAnsi="Times New Roman"/>
          <w:b w:val="false"/>
          <w:i w:val="false"/>
          <w:color w:val="000000"/>
          <w:sz w:val="22"/>
        </w:rPr>
        <w:t>means any equine animal, including horses, mules, burros, donkeys, and all llamas or alpaca-like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321G.1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571—67.3</w:t>
      </w:r>
      <w:r>
        <w:rPr>
          <w:rFonts w:ascii="Times New Roman" w:hAnsi="Times New Roman"/>
          <w:b/>
          <w:i w:val="false"/>
          <w:color w:val="000000"/>
          <w:sz w:val="22"/>
        </w:rPr>
        <w:t xml:space="preserve">(456A,461A)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guidelines for developing and properly managing the use of recreation trails on state parks, recreation areas, forests and preserves.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571—67.4</w:t>
      </w:r>
      <w:r>
        <w:rPr>
          <w:rFonts w:ascii="Times New Roman" w:hAnsi="Times New Roman"/>
          <w:b/>
          <w:i w:val="false"/>
          <w:color w:val="000000"/>
          <w:sz w:val="22"/>
        </w:rPr>
        <w:t xml:space="preserve">(456A,461A) </w:t>
      </w:r>
      <w:r>
        <w:rPr>
          <w:rFonts w:ascii="Times New Roman" w:hAnsi="Times New Roman"/>
          <w:b/>
          <w:i w:val="false"/>
          <w:color w:val="000000"/>
          <w:sz w:val="22"/>
        </w:rPr>
        <w:t xml:space="preserve">Establishment of trails. </w:t>
      </w:r>
      <w:r>
        <w:rPr>
          <w:rFonts w:ascii="Times New Roman" w:hAnsi="Times New Roman"/>
          <w:b w:val="false"/>
          <w:i w:val="false"/>
          <w:color w:val="000000"/>
          <w:sz w:val="22"/>
        </w:rPr>
        <w:t>Establishment and designation of recreation trails shall not be undertaken until after a plan showing the basic design, location and designated use for any such trail has been prepared. The director shall approve all trail plans for areas, and trails shall follow only those routes designated on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571—67.5</w:t>
      </w:r>
      <w:r>
        <w:rPr>
          <w:rFonts w:ascii="Times New Roman" w:hAnsi="Times New Roman"/>
          <w:b/>
          <w:i w:val="false"/>
          <w:color w:val="000000"/>
          <w:sz w:val="22"/>
        </w:rPr>
        <w:t xml:space="preserve">(456A,461A) </w:t>
      </w:r>
      <w:r>
        <w:rPr>
          <w:rFonts w:ascii="Times New Roman" w:hAnsi="Times New Roman"/>
          <w:b/>
          <w:i w:val="false"/>
          <w:color w:val="000000"/>
          <w:sz w:val="22"/>
        </w:rPr>
        <w:t xml:space="preserve">Designation of recreation trails. </w:t>
      </w:r>
      <w:r>
        <w:rPr>
          <w:rFonts w:ascii="Times New Roman" w:hAnsi="Times New Roman"/>
          <w:b w:val="false"/>
          <w:i w:val="false"/>
          <w:color w:val="000000"/>
          <w:sz w:val="22"/>
        </w:rPr>
        <w:t>All trails shall be designated by the department. Designation shall include an assignment of the use or uses for which each trail is intended. Uses shall be classified as follows: foot traffic, horseback riding, snowmobiling, cross-country skiing, bicycling and multiple-use trails. The intended uses of trails shall be described on signs at appropriate locations within the area, in informational brochures about the area, or on posted notice at the area’s headquarters.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571—67.6</w:t>
      </w:r>
      <w:r>
        <w:rPr>
          <w:rFonts w:ascii="Times New Roman" w:hAnsi="Times New Roman"/>
          <w:b/>
          <w:i w:val="false"/>
          <w:color w:val="000000"/>
          <w:sz w:val="22"/>
        </w:rPr>
        <w:t xml:space="preserve">(456A,461A) </w:t>
      </w:r>
      <w:r>
        <w:rPr>
          <w:rFonts w:ascii="Times New Roman" w:hAnsi="Times New Roman"/>
          <w:b/>
          <w:i w:val="false"/>
          <w:color w:val="000000"/>
          <w:sz w:val="22"/>
        </w:rPr>
        <w:t xml:space="preserve">Guidelines for trail location. </w:t>
      </w:r>
      <w:r>
        <w:rPr>
          <w:rFonts w:ascii="Times New Roman" w:hAnsi="Times New Roman"/>
          <w:b w:val="false"/>
          <w:i w:val="false"/>
          <w:color w:val="000000"/>
          <w:sz w:val="22"/>
        </w:rPr>
        <w:t>No new trail shall be designated or constructed: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any slope where erosion will occur unless measures are taken to permanently control erosion. The measures may include but not be limited to water bars, steps, vegetative or crushed stone surfacing and terraces;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Through rare or sensitive plant communities, except for trails intended for interpretive purposes and designed for foot traffic only;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locations where wildlife management practices are being carried out that would be negatively affected by trail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pass over archaeological sites or adversely affect known archaeological sites eligible for the National Register of Historic Places or known sites not yet evaluated;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Where past trail use has resulted in erosion or other environmental damage that would be exacerbated by continued trail use;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So as to allow travel through a river, stream or wetland or waterway except at designated crossings.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571—67.7</w:t>
      </w:r>
      <w:r>
        <w:rPr>
          <w:rFonts w:ascii="Times New Roman" w:hAnsi="Times New Roman"/>
          <w:b/>
          <w:i w:val="false"/>
          <w:color w:val="000000"/>
          <w:sz w:val="22"/>
        </w:rPr>
        <w:t xml:space="preserve">(456A,461A) </w:t>
      </w:r>
      <w:r>
        <w:rPr>
          <w:rFonts w:ascii="Times New Roman" w:hAnsi="Times New Roman"/>
          <w:b/>
          <w:i w:val="false"/>
          <w:color w:val="000000"/>
          <w:sz w:val="22"/>
        </w:rPr>
        <w:t xml:space="preserve">Control of trail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val="false"/>
          <w:color w:val="000000"/>
          <w:sz w:val="22"/>
        </w:rPr>
        <w:t>Use of trails may be temporarily limited or suspended by the area manager when use or any natural event has created conditions that will cause the trail to degrade if further use is allowed. Guidelines may include but are not limited to the following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Precipitation events (e.g., rain, thaws, or flooding that, based on the soils and topography, would present a problem for resource protection or public safety if the trail were to remain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events (e.g., events that are large, involve concessionaires, or would otherwise require a special event permit as described in </w:t>
      </w:r>
      <w:hyperlink r:id="rId9">
        <w:r>
          <w:rPr>
            <w:rStyle w:val="Hyperlink"/>
            <w:rFonts w:ascii="Times New Roman" w:hAnsi="Times New Roman"/>
            <w:b w:val="false"/>
            <w:i w:val="false"/>
            <w:color w:val="000000"/>
            <w:sz w:val="22"/>
          </w:rPr>
          <w:t>571—subrule 61.7(16)</w:t>
        </w:r>
      </w:hyperlink>
      <w:r>
        <w:rPr>
          <w:rFonts w:ascii="Times New Roman" w:hAnsi="Times New Roman"/>
          <w:b w:val="false"/>
          <w:i w:val="false"/>
          <w:color w:val="000000"/>
          <w:sz w:val="22"/>
        </w:rPr>
        <w:t xml:space="preserve"> and would interfere with the safety or enjoyment of other trail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Ecosystem management activities (e.g., scheduled harvests, timber stand improvement, planting, or controlled burns that would temporarily disrupt trail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Trail construction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Off-trail use (e.g., vehicle or animal use that has created damage off the actual trail that affects the trail and needs to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Conflicts between trail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Trail damage/erosion (e.g., overuse, use at the wrong time, or unauthorized vehicle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val="false"/>
          <w:color w:val="000000"/>
          <w:sz w:val="22"/>
        </w:rPr>
        <w:t>The area manager shall limit or suspend use of a trail by posting signs at appropriate trailheads and by posting notices in conspicuous locations within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val="false"/>
          <w:color w:val="000000"/>
          <w:sz w:val="22"/>
        </w:rPr>
        <w:t>Upon suspension or limitation of trail use, the area manager shall take prompt and reasonable steps to correct the conditions that led to suspension or limitation. When, in the area manager’s judgment, such conditions have been corrected, normal use of the trail may resume.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val="false"/>
          <w:color w:val="000000"/>
          <w:sz w:val="22"/>
        </w:rPr>
        <w:t>No trail shall be permanently closed to public use without approval of the director. Recommendations for permanent closure shall be made to the division administrator by the area manager. The division administrator shall prepare a report documenting reasons for closure and provide the report and recommendation to the director. At the request of six or more persons, the director shall direct that a public informational meeting be held in the vicinity of the area to inform the public of the planned closure and to receive public comments. A summary of the public comments made at the meeting shall be presented to the natural resource commission for review. The commission may uphold or reverse the director’s decision and shall consider both public comments and staff recommendations before taking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571—67.8</w:t>
      </w:r>
      <w:r>
        <w:rPr>
          <w:rFonts w:ascii="Times New Roman" w:hAnsi="Times New Roman"/>
          <w:b/>
          <w:i w:val="false"/>
          <w:color w:val="000000"/>
          <w:sz w:val="22"/>
        </w:rPr>
        <w:t xml:space="preserve">(456A,461A) </w:t>
      </w:r>
      <w:r>
        <w:rPr>
          <w:rFonts w:ascii="Times New Roman" w:hAnsi="Times New Roman"/>
          <w:b/>
          <w:i w:val="false"/>
          <w:color w:val="000000"/>
          <w:sz w:val="22"/>
        </w:rPr>
        <w:t xml:space="preserve">Use of designated trails.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67.8(1)</w:t>
      </w:r>
      <w:r>
        <w:rPr>
          <w:rFonts w:ascii="Times New Roman" w:hAnsi="Times New Roman"/>
          <w:b w:val="false"/>
          <w:i w:val="false"/>
          <w:color w:val="000000"/>
          <w:sz w:val="22"/>
        </w:rPr>
        <w:t> </w:t>
      </w:r>
      <w:r>
        <w:rPr>
          <w:rFonts w:ascii="Times New Roman" w:hAnsi="Times New Roman"/>
          <w:b w:val="false"/>
          <w:i w:val="false"/>
          <w:color w:val="000000"/>
          <w:sz w:val="22"/>
        </w:rPr>
        <w:t>Bicyclists, equestrians and snowmobile operators shall use only trails officially designated and properly signed for such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67.8(2)</w:t>
      </w:r>
      <w:r>
        <w:rPr>
          <w:rFonts w:ascii="Times New Roman" w:hAnsi="Times New Roman"/>
          <w:b w:val="false"/>
          <w:i w:val="false"/>
          <w:color w:val="000000"/>
          <w:sz w:val="22"/>
        </w:rPr>
        <w:t> </w:t>
      </w:r>
      <w:r>
        <w:rPr>
          <w:rFonts w:ascii="Times New Roman" w:hAnsi="Times New Roman"/>
          <w:b w:val="false"/>
          <w:i w:val="false"/>
          <w:color w:val="000000"/>
          <w:sz w:val="22"/>
        </w:rPr>
        <w:t>Unless otherwise prohibited by law, the use of motorized all-terrain vehicles shall be limited to roadways on all areas except as necessary to carry on authorized activities such as area management, agricultural activity, search and rescue operations and special events authorized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9234C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455A.5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1/6/89, Notice 11/2/88—published 1/25/89, effective 3/1/89]</w:t>
      </w:r>
    </w:p>
    <w:p>
      <w:pPr>
        <w:spacing w:before="0" w:after="0"/>
        <w:ind w:left="120"/>
        <w:jc w:val="center"/>
      </w:pPr>
      <w:r>
        <w:rPr>
          <w:rFonts w:ascii="Times New Roman" w:hAnsi="Times New Roman"/>
          <w:b w:val="false"/>
          <w:i w:val="false"/>
          <w:color w:val="000000"/>
          <w:sz w:val="21"/>
        </w:rPr>
        <w:t>[Filed emergency 3/9/89—published 4/5/89, effective 3/10/89]</w:t>
      </w:r>
    </w:p>
    <w:p>
      <w:pPr>
        <w:spacing w:before="0" w:after="0"/>
        <w:ind w:left="120"/>
        <w:jc w:val="center"/>
      </w:pPr>
      <w:r>
        <w:rPr>
          <w:rFonts w:ascii="Times New Roman" w:hAnsi="Times New Roman"/>
          <w:b w:val="false"/>
          <w:i w:val="false"/>
          <w:color w:val="000000"/>
          <w:sz w:val="21"/>
        </w:rPr>
        <w:t>[Filed 7/7/89, Notice 5/31/89—published 7/26/89, effective 8/30/89]</w:t>
      </w:r>
    </w:p>
    <w:p>
      <w:pPr>
        <w:spacing w:before="0" w:after="0"/>
        <w:ind w:left="120"/>
        <w:jc w:val="center"/>
      </w:pPr>
      <w:r>
        <w:rPr>
          <w:rFonts w:ascii="Times New Roman" w:hAnsi="Times New Roman"/>
          <w:b w:val="false"/>
          <w:i w:val="false"/>
          <w:color w:val="000000"/>
          <w:sz w:val="21"/>
        </w:rPr>
        <w:t>[Filed 11/15/96, Notice 10/9/96—published 12/4/96, effective 1/10/97]</w:t>
      </w:r>
    </w:p>
    <w:p>
      <w:pPr>
        <w:spacing w:before="0" w:after="0"/>
        <w:ind w:left="120"/>
        <w:jc w:val="center"/>
      </w:pPr>
      <w:r>
        <w:rPr>
          <w:rFonts w:ascii="Times New Roman" w:hAnsi="Times New Roman"/>
          <w:b w:val="false"/>
          <w:i w:val="false"/>
          <w:color w:val="000000"/>
          <w:sz w:val="21"/>
        </w:rPr>
        <w:t>[Filed 11/15/06, Notice 8/30/06—published 12/6/06, effective 1/10/07]</w:t>
      </w:r>
    </w:p>
    <w:p>
      <w:pPr>
        <w:spacing w:before="0" w:after="0"/>
        <w:ind w:left="120"/>
        <w:jc w:val="center"/>
      </w:pPr>
      <w:r>
        <w:rPr>
          <w:rFonts w:ascii="Times New Roman" w:hAnsi="Times New Roman"/>
          <w:b w:val="false"/>
          <w:i w:val="false"/>
          <w:color w:val="000000"/>
          <w:sz w:val="21"/>
        </w:rPr>
        <w:t>[Filed ARC 9234C</w:t>
      </w:r>
      <w:r>
        <w:rPr>
          <w:rFonts w:ascii="Times New Roman" w:hAnsi="Times New Roman"/>
          <w:b w:val="false"/>
          <w:i w:val="false"/>
          <w:color w:val="000000"/>
          <w:sz w:val="21"/>
        </w:rPr>
        <w:t xml:space="preserve"> (Notice ARC 8588C,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I.1.pdf" Type="http://schemas.openxmlformats.org/officeDocument/2006/relationships/hyperlink" Id="rId5"/>
    <Relationship TargetMode="External" Target="https://www.legis.iowa.gov/docs/ico/chapter/461A.1.pdf" Type="http://schemas.openxmlformats.org/officeDocument/2006/relationships/hyperlink" Id="rId6"/>
    <Relationship TargetMode="External" Target="https://www.legis.iowa.gov/docs/ico/chapter/461A.1.pdf" Type="http://schemas.openxmlformats.org/officeDocument/2006/relationships/hyperlink" Id="rId7"/>
    <Relationship TargetMode="External" Target="https://www.legis.iowa.gov/docs/ico/chapter/321G.1.pdf" Type="http://schemas.openxmlformats.org/officeDocument/2006/relationships/hyperlink" Id="rId8"/>
    <Relationship TargetMode="External" Target="https://www.legis.iowa.gov/docs/iac/rule/571.61.7.pdf" Type="http://schemas.openxmlformats.org/officeDocument/2006/relationships/hyperlink" Id="rId9"/>
    <Relationship TargetMode="External" Target="https://www.legis.iowa.gov/docs/ico/chapter/455A.5.pdf" Type="http://schemas.openxmlformats.org/officeDocument/2006/relationships/hyperlink" Id="rId10"/>
    <Relationship TargetMode="External" Target="https://www.legis.iowa.gov/docs/ico/chapter/456A.24.pdf" Type="http://schemas.openxmlformats.org/officeDocument/2006/relationships/hyperlink" Id="rId11"/>
    <Relationship TargetMode="External" Target="https://www.legis.iowa.gov/docs/ico/chapter/461A.3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