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54</w:t>
      </w:r>
    </w:p>
    <w:p>
      <w:pPr>
        <w:spacing w:before="0" w:after="0"/>
        <w:ind w:left="120"/>
        <w:jc w:val="center"/>
      </w:pPr>
      <w:r>
        <w:rPr>
          <w:rFonts w:ascii="Times New Roman" w:hAnsi="Times New Roman"/>
          <w:b w:val="false"/>
          <w:i w:val="false"/>
          <w:color w:val="000000"/>
          <w:sz w:val="21"/>
        </w:rPr>
        <w:t>RESTRICTIONS ON REMOVAL OF PLANT LIFE</w:t>
      </w:r>
    </w:p>
    <w:p>
      <w:pPr>
        <w:spacing w:before="0" w:after="0"/>
        <w:ind w:left="120"/>
        <w:jc w:val="center"/>
      </w:pPr>
      <w:r>
        <w:rPr>
          <w:rFonts w:ascii="Times New Roman" w:hAnsi="Times New Roman"/>
          <w:b w:val="false"/>
          <w:i w:val="false"/>
          <w:color w:val="000000"/>
          <w:sz w:val="14"/>
        </w:rPr>
        <w:t>[Prior to 12/31/86, Conservation Commission[290] Ch 47]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571—54.1</w:t>
      </w:r>
      <w:r>
        <w:rPr>
          <w:rFonts w:ascii="Times New Roman" w:hAnsi="Times New Roman"/>
          <w:b/>
          <w:i w:val="false"/>
          <w:color w:val="000000"/>
          <w:sz w:val="22"/>
        </w:rPr>
        <w:t xml:space="preserve">(461A) </w:t>
      </w:r>
      <w:r>
        <w:rPr>
          <w:rFonts w:ascii="Times New Roman" w:hAnsi="Times New Roman"/>
          <w:b/>
          <w:i w:val="false"/>
          <w:color w:val="000000"/>
          <w:sz w:val="22"/>
        </w:rPr>
        <w:t xml:space="preserve">Mushrooms and asparagus. </w:t>
      </w:r>
      <w:r>
        <w:rPr>
          <w:rFonts w:ascii="Times New Roman" w:hAnsi="Times New Roman"/>
          <w:b w:val="false"/>
          <w:i w:val="false"/>
          <w:color w:val="000000"/>
          <w:sz w:val="22"/>
        </w:rPr>
        <w:t>The public may harvest mushrooms and asparagus on lands under the jurisdiction of the natural resource commission during the hours the areas are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571—54.2</w:t>
      </w:r>
      <w:r>
        <w:rPr>
          <w:rFonts w:ascii="Times New Roman" w:hAnsi="Times New Roman"/>
          <w:b/>
          <w:i w:val="false"/>
          <w:color w:val="000000"/>
          <w:sz w:val="22"/>
        </w:rPr>
        <w:t xml:space="preserve">(461A) </w:t>
      </w:r>
      <w:r>
        <w:rPr>
          <w:rFonts w:ascii="Times New Roman" w:hAnsi="Times New Roman"/>
          <w:b/>
          <w:i w:val="false"/>
          <w:color w:val="000000"/>
          <w:sz w:val="22"/>
        </w:rPr>
        <w:t xml:space="preserve">Fruit. </w:t>
      </w:r>
      <w:r>
        <w:rPr>
          <w:rFonts w:ascii="Times New Roman" w:hAnsi="Times New Roman"/>
          <w:b w:val="false"/>
          <w:i w:val="false"/>
          <w:color w:val="000000"/>
          <w:sz w:val="22"/>
        </w:rPr>
        <w:t>Lands under the jurisdiction of the commission shall be open for the harvesting of all varieties of nuts, fruits, and berries unless signs are posted prohibiting such activity. Nut, fruit, and berry gathering shall be permitted only during the hours the areas are open to the public and shall not be permitted in state preserves unless allowed by the preserve’s management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571—54.3</w:t>
      </w:r>
      <w:r>
        <w:rPr>
          <w:rFonts w:ascii="Times New Roman" w:hAnsi="Times New Roman"/>
          <w:b/>
          <w:i w:val="false"/>
          <w:color w:val="000000"/>
          <w:sz w:val="22"/>
        </w:rPr>
        <w:t xml:space="preserve">(461A) </w:t>
      </w:r>
      <w:r>
        <w:rPr>
          <w:rFonts w:ascii="Times New Roman" w:hAnsi="Times New Roman"/>
          <w:b/>
          <w:i w:val="false"/>
          <w:color w:val="000000"/>
          <w:sz w:val="22"/>
        </w:rPr>
        <w:t xml:space="preserve">American ginseng. </w:t>
      </w:r>
      <w:r>
        <w:rPr>
          <w:rFonts w:ascii="Times New Roman" w:hAnsi="Times New Roman"/>
          <w:b w:val="false"/>
          <w:i w:val="false"/>
          <w:color w:val="000000"/>
          <w:sz w:val="22"/>
        </w:rPr>
        <w:t>The harvesting of American ginseng (</w:t>
      </w:r>
      <w:r>
        <w:rPr>
          <w:rFonts w:ascii="Times New Roman" w:hAnsi="Times New Roman"/>
          <w:b w:val="false"/>
          <w:i/>
          <w:color w:val="000000"/>
          <w:sz w:val="22"/>
        </w:rPr>
        <w:t>Panax quinquefolius</w:t>
      </w:r>
      <w:r>
        <w:rPr>
          <w:rFonts w:ascii="Times New Roman" w:hAnsi="Times New Roman"/>
          <w:b w:val="false"/>
          <w:i w:val="false"/>
          <w:color w:val="000000"/>
          <w:sz w:val="22"/>
        </w:rPr>
        <w:t xml:space="preserve">) is subject to regulation by </w:t>
      </w:r>
      <w:hyperlink r:id="rId5">
        <w:r>
          <w:rPr>
            <w:rStyle w:val="Hyperlink"/>
            <w:rFonts w:ascii="Times New Roman" w:hAnsi="Times New Roman"/>
            <w:b w:val="false"/>
            <w:i w:val="false"/>
            <w:color w:val="000000"/>
            <w:sz w:val="22"/>
          </w:rPr>
          <w:t>571—Chapter 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571—54.4</w:t>
      </w:r>
      <w:r>
        <w:rPr>
          <w:rFonts w:ascii="Times New Roman" w:hAnsi="Times New Roman"/>
          <w:b/>
          <w:i w:val="false"/>
          <w:color w:val="000000"/>
          <w:sz w:val="22"/>
        </w:rPr>
        <w:t xml:space="preserve">(461A) </w:t>
      </w:r>
      <w:r>
        <w:rPr>
          <w:rFonts w:ascii="Times New Roman" w:hAnsi="Times New Roman"/>
          <w:b/>
          <w:i w:val="false"/>
          <w:color w:val="000000"/>
          <w:sz w:val="22"/>
        </w:rPr>
        <w:t xml:space="preserve">Trees. </w:t>
      </w:r>
      <w:r>
        <w:rPr>
          <w:rFonts w:ascii="Times New Roman" w:hAnsi="Times New Roman"/>
          <w:b w:val="false"/>
          <w:i w:val="false"/>
          <w:color w:val="000000"/>
          <w:sz w:val="22"/>
        </w:rPr>
        <w:t xml:space="preserve">The commercial harvest of trees from lands under the jurisdiction of the commission shall be done in accordance with </w:t>
      </w:r>
      <w:hyperlink r:id="rId6">
        <w:r>
          <w:rPr>
            <w:rStyle w:val="Hyperlink"/>
            <w:rFonts w:ascii="Times New Roman" w:hAnsi="Times New Roman"/>
            <w:b w:val="false"/>
            <w:i w:val="false"/>
            <w:color w:val="000000"/>
            <w:sz w:val="22"/>
          </w:rPr>
          <w:t>561—8.5</w:t>
        </w:r>
      </w:hyperlink>
      <w:r>
        <w:rPr>
          <w:rFonts w:ascii="Times New Roman" w:hAnsi="Times New Roman"/>
          <w:b w:val="false"/>
          <w:i w:val="false"/>
          <w:color w:val="000000"/>
          <w:sz w:val="22"/>
        </w:rPr>
        <w:t xml:space="preserve">(17A,456A,461A) and </w:t>
      </w:r>
      <w:hyperlink r:id="rId7">
        <w:r>
          <w:rPr>
            <w:rStyle w:val="Hyperlink"/>
            <w:rFonts w:ascii="Times New Roman" w:hAnsi="Times New Roman"/>
            <w:b w:val="false"/>
            <w:i w:val="false"/>
            <w:color w:val="000000"/>
            <w:sz w:val="22"/>
          </w:rPr>
          <w:t>561—8.6</w:t>
        </w:r>
      </w:hyperlink>
      <w:r>
        <w:rPr>
          <w:rFonts w:ascii="Times New Roman" w:hAnsi="Times New Roman"/>
          <w:b w:val="false"/>
          <w:i w:val="false"/>
          <w:color w:val="000000"/>
          <w:sz w:val="22"/>
        </w:rPr>
        <w:t>(455B), according to the department’s Forest Ecosystem Management Guide, approved by the commission on December 8, 1994, and hereby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571—54.5</w:t>
      </w:r>
      <w:r>
        <w:rPr>
          <w:rFonts w:ascii="Times New Roman" w:hAnsi="Times New Roman"/>
          <w:b/>
          <w:i w:val="false"/>
          <w:color w:val="000000"/>
          <w:sz w:val="22"/>
        </w:rPr>
        <w:t xml:space="preserve">(461A) </w:t>
      </w:r>
      <w:r>
        <w:rPr>
          <w:rFonts w:ascii="Times New Roman" w:hAnsi="Times New Roman"/>
          <w:b/>
          <w:i w:val="false"/>
          <w:color w:val="000000"/>
          <w:sz w:val="22"/>
        </w:rPr>
        <w:t xml:space="preserve">Aquatic plants. </w:t>
      </w:r>
      <w:r>
        <w:rPr>
          <w:rFonts w:ascii="Times New Roman" w:hAnsi="Times New Roman"/>
          <w:b w:val="false"/>
          <w:i w:val="false"/>
          <w:color w:val="000000"/>
          <w:sz w:val="22"/>
        </w:rPr>
        <w:t xml:space="preserve">This rule applies to the removal of plants in public waters as those waters are defined by rule </w:t>
      </w:r>
      <w:hyperlink r:id="rId8">
        <w:r>
          <w:rPr>
            <w:rStyle w:val="Hyperlink"/>
            <w:rFonts w:ascii="Times New Roman" w:hAnsi="Times New Roman"/>
            <w:b w:val="false"/>
            <w:i w:val="false"/>
            <w:color w:val="000000"/>
            <w:sz w:val="22"/>
          </w:rPr>
          <w:t>571—13.2</w:t>
        </w:r>
      </w:hyperlink>
      <w:r>
        <w:rPr>
          <w:rFonts w:ascii="Times New Roman" w:hAnsi="Times New Roman"/>
          <w:b w:val="false"/>
          <w:i w:val="false"/>
          <w:color w:val="000000"/>
          <w:sz w:val="22"/>
        </w:rPr>
        <w:t>(455A,461A,462A). For purposes of this rule, aquatic plants include vegetation that exists at or below the ordinary high-water line of a waterway.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54.5(1)</w:t>
      </w:r>
      <w:r>
        <w:rPr>
          <w:rFonts w:ascii="Times New Roman" w:hAnsi="Times New Roman"/>
          <w:b w:val="false"/>
          <w:i w:val="false"/>
          <w:color w:val="000000"/>
          <w:sz w:val="22"/>
        </w:rPr>
        <w:t> </w:t>
      </w:r>
      <w:r>
        <w:rPr>
          <w:rFonts w:ascii="Times New Roman" w:hAnsi="Times New Roman"/>
          <w:b w:val="false"/>
          <w:i/>
          <w:color w:val="000000"/>
          <w:sz w:val="22"/>
        </w:rPr>
        <w:t xml:space="preserve">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permits for the removal of aquatic plants in public waters. To be considered for a permit under this rule, applicants shall use the department’s application form for sovereign lands construction permits, as described in </w:t>
      </w:r>
      <w:hyperlink r:id="rId9">
        <w:r>
          <w:rPr>
            <w:rStyle w:val="Hyperlink"/>
            <w:rFonts w:ascii="Times New Roman" w:hAnsi="Times New Roman"/>
            <w:b w:val="false"/>
            <w:i w:val="false"/>
            <w:color w:val="000000"/>
            <w:sz w:val="22"/>
          </w:rPr>
          <w:t>571—13.9</w:t>
        </w:r>
      </w:hyperlink>
      <w:r>
        <w:rPr>
          <w:rFonts w:ascii="Times New Roman" w:hAnsi="Times New Roman"/>
          <w:b w:val="false"/>
          <w:i w:val="false"/>
          <w:color w:val="000000"/>
          <w:sz w:val="22"/>
        </w:rPr>
        <w:t xml:space="preserve">(455A,461A,462A), and complete all relevant information on that application form. Applicants shall also provide any additional information as may be necessary, as described in </w:t>
      </w:r>
      <w:hyperlink r:id="rId10">
        <w:r>
          <w:rPr>
            <w:rStyle w:val="Hyperlink"/>
            <w:rFonts w:ascii="Times New Roman" w:hAnsi="Times New Roman"/>
            <w:b w:val="false"/>
            <w:i w:val="false"/>
            <w:color w:val="000000"/>
            <w:sz w:val="22"/>
          </w:rPr>
          <w:t>571—13.10</w:t>
        </w:r>
      </w:hyperlink>
      <w:r>
        <w:rPr>
          <w:rFonts w:ascii="Times New Roman" w:hAnsi="Times New Roman"/>
          <w:b w:val="false"/>
          <w:i w:val="false"/>
          <w:color w:val="000000"/>
          <w:sz w:val="22"/>
        </w:rPr>
        <w:t>(455A,461A). The term of the permit shall be stated in the permit. Permits are nontransferable and are subject to reevaluation upon expiration. Permits may be issued for between one and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Cities and counties in Iowa may use chemicals, including herbicides, to remove aquatic vegetation from water intake structures. Such cities and counties shall be required to obtain a permit under this rule unless operating under a vegetation management plan approved by the director. Permits under </w:t>
      </w:r>
      <w:hyperlink r:id="rId11">
        <w:r>
          <w:rPr>
            <w:rStyle w:val="Hyperlink"/>
            <w:rFonts w:ascii="Times New Roman" w:hAnsi="Times New Roman"/>
            <w:b w:val="false"/>
            <w:i w:val="false"/>
            <w:color w:val="000000"/>
            <w:sz w:val="22"/>
          </w:rPr>
          <w:t>567—Chapter 66</w:t>
        </w:r>
      </w:hyperlink>
      <w:r>
        <w:rPr>
          <w:rFonts w:ascii="Times New Roman" w:hAnsi="Times New Roman"/>
          <w:b w:val="false"/>
          <w:i w:val="false"/>
          <w:color w:val="000000"/>
          <w:sz w:val="22"/>
        </w:rPr>
        <w:t xml:space="preserve"> may be required separately. Additionally, a certified aquatic applicator is required to conduct all such use of chemicals, and any application is subject to the terms of a vegetation management plan approved by the director. Issuance of such permits and approval of a vegetation management plan is at the sole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54.5(2)</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 xml:space="preserve">The department shall evaluate all permits sought under this rule in accordance with the evaluation criteria enumerated in </w:t>
      </w:r>
      <w:hyperlink r:id="rId12">
        <w:r>
          <w:rPr>
            <w:rStyle w:val="Hyperlink"/>
            <w:rFonts w:ascii="Times New Roman" w:hAnsi="Times New Roman"/>
            <w:b w:val="false"/>
            <w:i w:val="false"/>
            <w:color w:val="000000"/>
            <w:sz w:val="22"/>
          </w:rPr>
          <w:t>571—13.6</w:t>
        </w:r>
      </w:hyperlink>
      <w:r>
        <w:rPr>
          <w:rFonts w:ascii="Times New Roman" w:hAnsi="Times New Roman"/>
          <w:b w:val="false"/>
          <w:i w:val="false"/>
          <w:color w:val="000000"/>
          <w:sz w:val="22"/>
        </w:rPr>
        <w:t>(455A,461A,462A). In addition, the department shall consider the following criteria for aquatic plant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plants shall be removed by hand-cutting, hand-pulling, hand-raking or mechanical cutting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plants shall be removed to establish a designated travel lane from a boat dock that has been permitted in accordance with </w:t>
      </w:r>
      <w:hyperlink r:id="rId13">
        <w:r>
          <w:rPr>
            <w:rStyle w:val="Hyperlink"/>
            <w:rFonts w:ascii="Times New Roman" w:hAnsi="Times New Roman"/>
            <w:b w:val="false"/>
            <w:i w:val="false"/>
            <w:color w:val="000000"/>
            <w:sz w:val="22"/>
          </w:rPr>
          <w:t>571—Chapter 16</w:t>
        </w:r>
      </w:hyperlink>
      <w:r>
        <w:rPr>
          <w:rFonts w:ascii="Times New Roman" w:hAnsi="Times New Roman"/>
          <w:b w:val="false"/>
          <w:i w:val="false"/>
          <w:color w:val="000000"/>
          <w:sz w:val="22"/>
        </w:rPr>
        <w:t>. Such travel lane shall not exceed a 15-foot width, and the placement of such lane shall be subject to the review and approval of the department. A travel lane allowed under this rule may be in the same location during the term of the permit, may be sited by the department to accommodate vegetation, and may not necessarily be the most direct path from the dock to the open water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plant material removed under the permit must be left in place or collected and composted on the land owned, leased or otherwise subject to use by the applicant that is adjacent to the removal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by this rule, in no event may a person be allowed to apply chemicals including, without limitation, herbicides to remove aquatic plants from public waters. For nonpublic waters that meet certain designations in </w:t>
      </w:r>
      <w:hyperlink r:id="rId14">
        <w:r>
          <w:rPr>
            <w:rStyle w:val="Hyperlink"/>
            <w:rFonts w:ascii="Times New Roman" w:hAnsi="Times New Roman"/>
            <w:b w:val="false"/>
            <w:i w:val="false"/>
            <w:color w:val="000000"/>
            <w:sz w:val="22"/>
          </w:rPr>
          <w:t>567—Chapter 66</w:t>
        </w:r>
      </w:hyperlink>
      <w:r>
        <w:rPr>
          <w:rFonts w:ascii="Times New Roman" w:hAnsi="Times New Roman"/>
          <w:b w:val="false"/>
          <w:i w:val="false"/>
          <w:color w:val="000000"/>
          <w:sz w:val="22"/>
        </w:rPr>
        <w:t>, a person may be required to seek a permit under the rules established herein to use herbicides.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54.5(3)</w:t>
      </w:r>
      <w:r>
        <w:rPr>
          <w:rFonts w:ascii="Times New Roman" w:hAnsi="Times New Roman"/>
          <w:b w:val="false"/>
          <w:i w:val="false"/>
          <w:color w:val="000000"/>
          <w:sz w:val="22"/>
        </w:rPr>
        <w:t> </w:t>
      </w:r>
      <w:r>
        <w:rPr>
          <w:rFonts w:ascii="Times New Roman" w:hAnsi="Times New Roman"/>
          <w:b w:val="false"/>
          <w:i/>
          <w:color w:val="000000"/>
          <w:sz w:val="22"/>
        </w:rPr>
        <w:t xml:space="preserve">Inspection requirements. </w:t>
      </w:r>
      <w:r>
        <w:rPr>
          <w:rFonts w:ascii="Times New Roman" w:hAnsi="Times New Roman"/>
          <w:b w:val="false"/>
          <w:i w:val="false"/>
          <w:color w:val="000000"/>
          <w:sz w:val="22"/>
        </w:rPr>
        <w:t>For the purpose of inspecting for compliance with permit conditions, the department shall have the right to enter the property attached to the public water at or near the place of removal. This inspection shall include, without limitation, identification of introduced species, a determination as to whether the travel lane is being maintained in accordance with the permit conditions, and whether removed plant material is left 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54.5(4)</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Persons in violation of this rule or who introduce aquatic plants to public waters are guilty of a simple misdemeanor as described by Iowa Code section </w:t>
      </w:r>
      <w:hyperlink r:id="rId15">
        <w:r>
          <w:rPr>
            <w:rStyle w:val="Hyperlink"/>
            <w:rFonts w:ascii="Times New Roman" w:hAnsi="Times New Roman"/>
            <w:b w:val="false"/>
            <w:i w:val="false"/>
            <w:color w:val="000000"/>
            <w:sz w:val="22"/>
          </w:rPr>
          <w:t>461A.57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dock permittee whose dock meets the conditions of </w:t>
      </w:r>
      <w:hyperlink r:id="rId16">
        <w:r>
          <w:rPr>
            <w:rStyle w:val="Hyperlink"/>
            <w:rFonts w:ascii="Times New Roman" w:hAnsi="Times New Roman"/>
            <w:b w:val="false"/>
            <w:i w:val="false"/>
            <w:color w:val="000000"/>
            <w:sz w:val="22"/>
          </w:rPr>
          <w:t>571—16.4</w:t>
        </w:r>
      </w:hyperlink>
      <w:r>
        <w:rPr>
          <w:rFonts w:ascii="Times New Roman" w:hAnsi="Times New Roman"/>
          <w:b w:val="false"/>
          <w:i w:val="false"/>
          <w:color w:val="000000"/>
          <w:sz w:val="22"/>
        </w:rPr>
        <w:t xml:space="preserve">(461A,462A), </w:t>
      </w:r>
      <w:hyperlink r:id="rId17">
        <w:r>
          <w:rPr>
            <w:rStyle w:val="Hyperlink"/>
            <w:rFonts w:ascii="Times New Roman" w:hAnsi="Times New Roman"/>
            <w:b w:val="false"/>
            <w:i w:val="false"/>
            <w:color w:val="000000"/>
            <w:sz w:val="22"/>
          </w:rPr>
          <w:t>571—16.6</w:t>
        </w:r>
      </w:hyperlink>
      <w:r>
        <w:rPr>
          <w:rFonts w:ascii="Times New Roman" w:hAnsi="Times New Roman"/>
          <w:b w:val="false"/>
          <w:i w:val="false"/>
          <w:color w:val="000000"/>
          <w:sz w:val="22"/>
        </w:rPr>
        <w:t xml:space="preserve">(461A,462A), or </w:t>
      </w:r>
      <w:hyperlink r:id="rId18">
        <w:r>
          <w:rPr>
            <w:rStyle w:val="Hyperlink"/>
            <w:rFonts w:ascii="Times New Roman" w:hAnsi="Times New Roman"/>
            <w:b w:val="false"/>
            <w:i w:val="false"/>
            <w:color w:val="000000"/>
            <w:sz w:val="22"/>
          </w:rPr>
          <w:t>571—16.7</w:t>
        </w:r>
      </w:hyperlink>
      <w:r>
        <w:rPr>
          <w:rFonts w:ascii="Times New Roman" w:hAnsi="Times New Roman"/>
          <w:b w:val="false"/>
          <w:i w:val="false"/>
          <w:color w:val="000000"/>
          <w:sz w:val="22"/>
        </w:rPr>
        <w:t xml:space="preserve">(461A,462A) may remove aquatic vegetation without a permit if the aquatic vegetation: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Creates a hazardous or detrimental condition in the boating area around the dock,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Covers a minimum of 75 percent of the boating area around the dock.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dock permittee meeting one of the exceptions in </w:t>
      </w:r>
      <w:r>
        <w:rPr>
          <w:rFonts w:ascii="Times New Roman" w:hAnsi="Times New Roman"/>
          <w:b w:val="false"/>
          <w:i w:val="false"/>
          <w:color w:val="000000"/>
          <w:sz w:val="22"/>
        </w:rPr>
        <w:t>54.5(5)</w:t>
      </w:r>
      <w:r>
        <w:rPr>
          <w:rFonts w:ascii="Times New Roman" w:hAnsi="Times New Roman"/>
          <w:b w:val="false"/>
          <w:i/>
          <w:color w:val="000000"/>
          <w:sz w:val="22"/>
        </w:rPr>
        <w:t>“a”</w:t>
      </w:r>
      <w:r>
        <w:rPr>
          <w:rFonts w:ascii="Times New Roman" w:hAnsi="Times New Roman"/>
          <w:b w:val="false"/>
          <w:i w:val="false"/>
          <w:color w:val="000000"/>
          <w:sz w:val="22"/>
        </w:rPr>
        <w:t xml:space="preserve"> must verify at inspection that the dock meets the criteria for a Class I, Class II or Class III dock permit and is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Removal of vegetation in a 20-foot radius around the dock;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Removal of a hazardous or detrimental condition when it interferes with safe boating passage and is located within the boating area around the dock;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Creation of a 15-foot-wide boating pathway utilizing a direct route from the dock to open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Adherence to the requirement to leave the vegetation in place or collect and compost it on land that is owned, leased or otherwise subject to use by the dock permittee and is adjacent to the removal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Removal of the vegetation by hand-cutting, hand-pulling, hand-raking or mechanical cutting devices, excluding automated plant control devices that disturb the bottom substrate.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sections </w:t>
      </w:r>
      <w:hyperlink r:id="rId19">
        <w:r>
          <w:rPr>
            <w:rStyle w:val="Hyperlink"/>
            <w:rFonts w:ascii="Times New Roman" w:hAnsi="Times New Roman"/>
            <w:b w:val="false"/>
            <w:i w:val="false"/>
            <w:color w:val="000000"/>
            <w:sz w:val="22"/>
          </w:rPr>
          <w:t>456A.24</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461A.35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461A.42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2/9/76—published 2/23/76, effective 2/9/76]</w:t>
      </w:r>
    </w:p>
    <w:p>
      <w:pPr>
        <w:spacing w:before="0" w:after="0"/>
        <w:ind w:left="120"/>
        <w:jc w:val="center"/>
      </w:pPr>
      <w:r>
        <w:rPr>
          <w:rFonts w:ascii="Times New Roman" w:hAnsi="Times New Roman"/>
          <w:b w:val="false"/>
          <w:i w:val="false"/>
          <w:color w:val="000000"/>
          <w:sz w:val="21"/>
        </w:rPr>
        <w:t>[Filed 3/9/84, Notice 2/1/84—published 3/28/84, effective 5/3/84]</w:t>
      </w:r>
    </w:p>
    <w:p>
      <w:pPr>
        <w:spacing w:before="0" w:after="0"/>
        <w:ind w:left="120"/>
        <w:jc w:val="center"/>
      </w:pPr>
      <w:r>
        <w:rPr>
          <w:rFonts w:ascii="Times New Roman" w:hAnsi="Times New Roman"/>
          <w:b w:val="false"/>
          <w:i w:val="false"/>
          <w:color w:val="000000"/>
          <w:sz w:val="21"/>
        </w:rPr>
        <w:t>[Filed emergency 8/8/85—published 8/28/85, effective 8/28/85]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8/11/95, Notice 6/7/95—published 8/30/95, effective 10/4/95]</w:t>
      </w:r>
    </w:p>
    <w:p>
      <w:pPr>
        <w:spacing w:before="0" w:after="0"/>
        <w:ind w:left="120"/>
        <w:jc w:val="center"/>
      </w:pPr>
      <w:r>
        <w:rPr>
          <w:rFonts w:ascii="Times New Roman" w:hAnsi="Times New Roman"/>
          <w:b w:val="false"/>
          <w:i w:val="false"/>
          <w:color w:val="000000"/>
          <w:sz w:val="21"/>
        </w:rPr>
        <w:t>[Filed ARC 8594B</w:t>
      </w:r>
      <w:r>
        <w:rPr>
          <w:rFonts w:ascii="Times New Roman" w:hAnsi="Times New Roman"/>
          <w:b w:val="false"/>
          <w:i w:val="false"/>
          <w:color w:val="000000"/>
          <w:sz w:val="21"/>
        </w:rPr>
        <w:t xml:space="preserve"> (Notice ARC 8332B, IAB 12/2/09)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1703C</w:t>
      </w:r>
      <w:r>
        <w:rPr>
          <w:rFonts w:ascii="Times New Roman" w:hAnsi="Times New Roman"/>
          <w:b w:val="false"/>
          <w:i w:val="false"/>
          <w:color w:val="000000"/>
          <w:sz w:val="21"/>
        </w:rPr>
        <w:t xml:space="preserve"> (Notice ARC 1564C, IAB 8/6/14)</w:t>
      </w:r>
      <w:r>
        <w:rPr>
          <w:rFonts w:ascii="Times New Roman" w:hAnsi="Times New Roman"/>
          <w:b w:val="false"/>
          <w:i w:val="false"/>
          <w:color w:val="000000"/>
          <w:sz w:val="21"/>
        </w:rPr>
        <w:t>, IAB 10/29/14, effective 12/3/14]</w:t>
      </w:r>
    </w:p>
    <w:p>
      <w:pPr>
        <w:spacing w:before="0" w:after="0"/>
        <w:ind w:left="120"/>
        <w:jc w:val="center"/>
      </w:pPr>
      <w:r>
        <w:rPr>
          <w:rFonts w:ascii="Times New Roman" w:hAnsi="Times New Roman"/>
          <w:b w:val="false"/>
          <w:i w:val="false"/>
          <w:color w:val="000000"/>
          <w:sz w:val="21"/>
        </w:rPr>
        <w:t>[Filed ARC 5055C</w:t>
      </w:r>
      <w:r>
        <w:rPr>
          <w:rFonts w:ascii="Times New Roman" w:hAnsi="Times New Roman"/>
          <w:b w:val="false"/>
          <w:i w:val="false"/>
          <w:color w:val="000000"/>
          <w:sz w:val="21"/>
        </w:rPr>
        <w:t xml:space="preserve"> (Notice ARC 4920C, IAB 2/12/20)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9228C</w:t>
      </w:r>
      <w:r>
        <w:rPr>
          <w:rFonts w:ascii="Times New Roman" w:hAnsi="Times New Roman"/>
          <w:b w:val="false"/>
          <w:i w:val="false"/>
          <w:color w:val="000000"/>
          <w:sz w:val="21"/>
        </w:rPr>
        <w:t xml:space="preserve"> (Notice ARC 8608C,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71.78.pdf" Type="http://schemas.openxmlformats.org/officeDocument/2006/relationships/hyperlink" Id="rId5"/>
    <Relationship TargetMode="External" Target="https://www.legis.iowa.gov/docs/iac/rule/561.8.5.pdf" Type="http://schemas.openxmlformats.org/officeDocument/2006/relationships/hyperlink" Id="rId6"/>
    <Relationship TargetMode="External" Target="https://www.legis.iowa.gov/docs/iac/rule/561.8.6.pdf" Type="http://schemas.openxmlformats.org/officeDocument/2006/relationships/hyperlink" Id="rId7"/>
    <Relationship TargetMode="External" Target="https://www.legis.iowa.gov/docs/iac/rule/571.13.2.pdf" Type="http://schemas.openxmlformats.org/officeDocument/2006/relationships/hyperlink" Id="rId8"/>
    <Relationship TargetMode="External" Target="https://www.legis.iowa.gov/docs/iac/rule/571.13.9.pdf" Type="http://schemas.openxmlformats.org/officeDocument/2006/relationships/hyperlink" Id="rId9"/>
    <Relationship TargetMode="External" Target="https://www.legis.iowa.gov/docs/iac/rule/571.13.10.pdf" Type="http://schemas.openxmlformats.org/officeDocument/2006/relationships/hyperlink" Id="rId10"/>
    <Relationship TargetMode="External" Target="https://www.legis.iowa.gov/docs/iac/chapter/567.66.pdf" Type="http://schemas.openxmlformats.org/officeDocument/2006/relationships/hyperlink" Id="rId11"/>
    <Relationship TargetMode="External" Target="https://www.legis.iowa.gov/docs/iac/rule/571.13.6.pdf" Type="http://schemas.openxmlformats.org/officeDocument/2006/relationships/hyperlink" Id="rId12"/>
    <Relationship TargetMode="External" Target="https://www.legis.iowa.gov/docs/iac/chapter/571.16.pdf" Type="http://schemas.openxmlformats.org/officeDocument/2006/relationships/hyperlink" Id="rId13"/>
    <Relationship TargetMode="External" Target="https://www.legis.iowa.gov/docs/iac/chapter/567.66.pdf" Type="http://schemas.openxmlformats.org/officeDocument/2006/relationships/hyperlink" Id="rId14"/>
    <Relationship TargetMode="External" Target="https://www.legis.iowa.gov/docs/ico/chapter/461A.57.pdf" Type="http://schemas.openxmlformats.org/officeDocument/2006/relationships/hyperlink" Id="rId15"/>
    <Relationship TargetMode="External" Target="https://www.legis.iowa.gov/docs/iac/rule/571.16.4.pdf" Type="http://schemas.openxmlformats.org/officeDocument/2006/relationships/hyperlink" Id="rId16"/>
    <Relationship TargetMode="External" Target="https://www.legis.iowa.gov/docs/iac/rule/571.16.6.pdf" Type="http://schemas.openxmlformats.org/officeDocument/2006/relationships/hyperlink" Id="rId17"/>
    <Relationship TargetMode="External" Target="https://www.legis.iowa.gov/docs/iac/rule/571.16.7.pdf" Type="http://schemas.openxmlformats.org/officeDocument/2006/relationships/hyperlink" Id="rId18"/>
    <Relationship TargetMode="External" Target="https://www.legis.iowa.gov/docs/ico/chapter/456A.24.pdf" Type="http://schemas.openxmlformats.org/officeDocument/2006/relationships/hyperlink" Id="rId19"/>
    <Relationship TargetMode="External" Target="https://www.legis.iowa.gov/docs/ico/chapter/461A.35.pdf" Type="http://schemas.openxmlformats.org/officeDocument/2006/relationships/hyperlink" Id="rId20"/>
    <Relationship TargetMode="External" Target="https://www.legis.iowa.gov/docs/ico/chapter/461A.42.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