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SUBMISSION OF INFORMATION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COMPLAINTS—INVESTIGATIONS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1/9/87, Notice 11/5/86—published 1/28/87, effective 3/4/87]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3.pdf" Type="http://schemas.openxmlformats.org/officeDocument/2006/relationships/hyperlink" Id="rId5"/>
    <Relationship TargetMode="External" Target="https://www.legis.iowa.gov/docs/ico/chapter/17A.3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