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 xml:space="preserve"> OPERATOR CERTIFICATION: PUBLIC WATER SUPPLY SYSTEMS </w:t>
      </w:r>
      <w:r>
        <w:br/>
      </w:r>
      <w:r>
        <w:rPr>
          <w:rFonts w:ascii="Times New Roman" w:hAnsi="Times New Roman"/>
          <w:b w:val="false"/>
          <w:i w:val="false"/>
          <w:color w:val="000000"/>
          <w:sz w:val="21"/>
        </w:rPr>
        <w:t xml:space="preserve">AND WASTEWATER TREATMENT SYSTEMS </w:t>
      </w:r>
    </w:p>
    <w:p>
      <w:pPr>
        <w:spacing w:before="0" w:after="0"/>
        <w:ind w:left="120"/>
        <w:jc w:val="center"/>
      </w:pPr>
      <w:r>
        <w:rPr>
          <w:rFonts w:ascii="Times New Roman" w:hAnsi="Times New Roman"/>
          <w:b w:val="false"/>
          <w:i w:val="false"/>
          <w:color w:val="000000"/>
          <w:sz w:val="14"/>
        </w:rPr>
        <w:t>[Prior to 7/1/83, DEQ Ch 21]</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567—81.1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definitions, references, and abbreviations in </w:t>
      </w:r>
      <w:hyperlink r:id="rId5">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“Activated sludge system” </w:t>
      </w:r>
      <w:r>
        <w:rPr>
          <w:rFonts w:ascii="Times New Roman" w:hAnsi="Times New Roman"/>
          <w:b w:val="false"/>
          <w:i w:val="false"/>
          <w:color w:val="000000"/>
          <w:sz w:val="22"/>
        </w:rPr>
        <w:t>means a biological wastewater treatment process in which a mixture of wastewater and sludge floc, produced in a raw or settled wastewater by the growth of microorganisms, is agitated and aerated in the presence of a sufficient concentration of dissolved oxygen, followed by sedimentation. Examples include but are not limited to conventional activated sludge systems, extended aeration activated sludge systems, oxidation ditches, and sequencing batch reactors.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aerated lagoon system” </w:t>
      </w:r>
      <w:r>
        <w:rPr>
          <w:rFonts w:ascii="Times New Roman" w:hAnsi="Times New Roman"/>
          <w:b w:val="false"/>
          <w:i w:val="false"/>
          <w:color w:val="000000"/>
          <w:sz w:val="22"/>
        </w:rPr>
        <w:t>means an aerated lagoon system that has been augmented by adding other treatment processes. Examples include but are not limited to covered lagoon systems with enhanced aeration and mixing, the addition of fixed film processes to the lagoon process, or the utilization of algal-based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“Aerated lagoon system” </w:t>
      </w:r>
      <w:r>
        <w:rPr>
          <w:rFonts w:ascii="Times New Roman" w:hAnsi="Times New Roman"/>
          <w:b w:val="false"/>
          <w:i w:val="false"/>
          <w:color w:val="000000"/>
          <w:sz w:val="22"/>
        </w:rPr>
        <w:t>means a lagoon system that utilizes aeration to enhance oxygen transfer and mixing in the cell.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“Aeration” </w:t>
      </w:r>
      <w:r>
        <w:rPr>
          <w:rFonts w:ascii="Times New Roman" w:hAnsi="Times New Roman"/>
          <w:b w:val="false"/>
          <w:i w:val="false"/>
          <w:color w:val="000000"/>
          <w:sz w:val="22"/>
        </w:rPr>
        <w:t>means the process of initiating contact between air and water. Examples include but are not limited to spraying the water in the air, bubbling air through the water, or forcing the air into the water by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daily pumpage” </w:t>
      </w:r>
      <w:r>
        <w:rPr>
          <w:rFonts w:ascii="Times New Roman" w:hAnsi="Times New Roman"/>
          <w:b w:val="false"/>
          <w:i w:val="false"/>
          <w:color w:val="000000"/>
          <w:sz w:val="22"/>
        </w:rPr>
        <w:t>means the total quantity of water pumped during the most recent one-year period of record divided by 365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“Chlorination” </w:t>
      </w:r>
      <w:r>
        <w:rPr>
          <w:rFonts w:ascii="Times New Roman" w:hAnsi="Times New Roman"/>
          <w:b w:val="false"/>
          <w:i w:val="false"/>
          <w:color w:val="000000"/>
          <w:sz w:val="22"/>
        </w:rPr>
        <w:t>means the addition of a chlorine compound or chlorine gas to water to inactivate pathogenic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means the type of plant or distribution system: wastewater treatment plants, water treatment plants, or water distribution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“CEU” </w:t>
      </w:r>
      <w:r>
        <w:rPr>
          <w:rFonts w:ascii="Times New Roman" w:hAnsi="Times New Roman"/>
          <w:b w:val="false"/>
          <w:i w:val="false"/>
          <w:color w:val="000000"/>
          <w:sz w:val="22"/>
        </w:rPr>
        <w:t>means ten contact hours of participation in an organized education experience approved by an accredited college, university, technical institute, or the department, and must be directly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related post-high school education” </w:t>
      </w:r>
      <w:r>
        <w:rPr>
          <w:rFonts w:ascii="Times New Roman" w:hAnsi="Times New Roman"/>
          <w:b w:val="false"/>
          <w:i w:val="false"/>
          <w:color w:val="000000"/>
          <w:sz w:val="22"/>
        </w:rPr>
        <w:t>means post-high school education in chemistry, microbiology, biology, math, engineering, water, wastewater, or other curriculum pertaining to plant or distribution system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responsible charge”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“DRC” </w:t>
      </w:r>
      <w:r>
        <w:rPr>
          <w:rFonts w:ascii="Times New Roman" w:hAnsi="Times New Roman"/>
          <w:b w:val="false"/>
          <w:i w:val="false"/>
          <w:color w:val="000000"/>
          <w:sz w:val="22"/>
        </w:rPr>
        <w:t>means, where shift operation is not required, accountability for and performance of active, daily on-site operation of a plant or distribution system, or of a major segment of a plant or distribution system. Where shift operation is required, DRC means accountability for and performance of active, daily on-site operation of an operating shift, or a major segment of a plant or distribution system. A city manager, superintendent of public works, city clerk, council member, business manager, or other administrative official shall not be deemed to have DRC of a plant or distribution system unless that person’s duties include the active, daily on-site operation of a plant or distribution system. On-site operation may not necessarily mean full-time attendance at a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surface water filtration” </w:t>
      </w:r>
      <w:r>
        <w:rPr>
          <w:rFonts w:ascii="Times New Roman" w:hAnsi="Times New Roman"/>
          <w:b w:val="false"/>
          <w:i w:val="false"/>
          <w:color w:val="000000"/>
          <w:sz w:val="22"/>
        </w:rPr>
        <w:t xml:space="preserve">means a water treatment system that applies surface water and influenced groundwater (as defined in rule </w:t>
      </w:r>
      <w:hyperlink r:id="rId6">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directly to the filters after chemical treatment consisting of both coagulation and flocculation or chemical treatment consisting of coagulation. This type of system eliminates the sedimentation unit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“Electrodialysis” </w:t>
      </w:r>
      <w:r>
        <w:rPr>
          <w:rFonts w:ascii="Times New Roman" w:hAnsi="Times New Roman"/>
          <w:b w:val="false"/>
          <w:i w:val="false"/>
          <w:color w:val="000000"/>
          <w:sz w:val="22"/>
        </w:rPr>
        <w:t>means the demineralization of water by the removal of ions through special membranes under the influence of a direct-current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 film biological treatment” </w:t>
      </w:r>
      <w:r>
        <w:rPr>
          <w:rFonts w:ascii="Times New Roman" w:hAnsi="Times New Roman"/>
          <w:b w:val="false"/>
          <w:i w:val="false"/>
          <w:color w:val="000000"/>
          <w:sz w:val="22"/>
        </w:rPr>
        <w:t>means a treatment process in which wastewater is passed over a media onto which are attached biological organisms capable of oxidizing the organic matter, normally followed by sedimentation. Examples include but are not limited to trickling filters, rotating biological contactors, packed towers and activated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“Fluoridation” </w:t>
      </w:r>
      <w:r>
        <w:rPr>
          <w:rFonts w:ascii="Times New Roman" w:hAnsi="Times New Roman"/>
          <w:b w:val="false"/>
          <w:i w:val="false"/>
          <w:color w:val="000000"/>
          <w:sz w:val="22"/>
        </w:rPr>
        <w:t>means the addition of fluoride to produce the optimum fluoride concentration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means one of seven operator certification levels, designated as A, W, I, IL, II, III, or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 exchange” </w:t>
      </w:r>
      <w:r>
        <w:rPr>
          <w:rFonts w:ascii="Times New Roman" w:hAnsi="Times New Roman"/>
          <w:b w:val="false"/>
          <w:i w:val="false"/>
          <w:color w:val="000000"/>
          <w:sz w:val="22"/>
        </w:rPr>
        <w:t>means the process of using ion exchange materials such as resin or zeolites to remove undesirable ions from water and substituting acceptable ions (e.g., ion exchange for nitrate removal or ion exchange for softening).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or in the military services of other states or the organized reserves of the United States as provided in </w:t>
      </w:r>
      <w:r>
        <w:rPr>
          <w:rFonts w:ascii="Times New Roman" w:hAnsi="Times New Roman"/>
          <w:b w:val="false"/>
          <w:i w:val="false"/>
          <w:color w:val="000000"/>
          <w:sz w:val="22"/>
        </w:rPr>
        <w:t>10 U.S.C.</w:t>
      </w:r>
      <w:r>
        <w:rPr>
          <w:rFonts w:ascii="Times New Roman" w:hAnsi="Times New Roman"/>
          <w:b w:val="false"/>
          <w:i w:val="false"/>
          <w:color w:val="000000"/>
          <w:sz w:val="22"/>
        </w:rPr>
        <w:t xml:space="preserve"> Section 101(c) in effect as of April 1, 2025, and </w:t>
      </w:r>
      <w:r>
        <w:rPr>
          <w:rFonts w:ascii="Times New Roman" w:hAnsi="Times New Roman"/>
          <w:b w:val="false"/>
          <w:i w:val="false"/>
          <w:color w:val="000000"/>
          <w:sz w:val="22"/>
        </w:rPr>
        <w:t>10 U.S.C.</w:t>
      </w:r>
      <w:r>
        <w:rPr>
          <w:rFonts w:ascii="Times New Roman" w:hAnsi="Times New Roman"/>
          <w:b w:val="false"/>
          <w:i w:val="false"/>
          <w:color w:val="000000"/>
          <w:sz w:val="22"/>
        </w:rPr>
        <w:t xml:space="preserve"> Section 10101 in effect as of April 1, 2025,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certification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shift” </w:t>
      </w:r>
      <w:r>
        <w:rPr>
          <w:rFonts w:ascii="Times New Roman" w:hAnsi="Times New Roman"/>
          <w:b w:val="false"/>
          <w:i w:val="false"/>
          <w:color w:val="000000"/>
          <w:sz w:val="22"/>
        </w:rPr>
        <w:t>means a specified period of time when an operator is present to conduct testing or evaluation to control operations of a plant or distribution system, to make process control changes, and to be responsible for the repair or maintenance of a plant or distribution system. An operating shift may include on-call shifts.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“Operator-in-charge”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“OIC” </w:t>
      </w:r>
      <w:r>
        <w:rPr>
          <w:rFonts w:ascii="Times New Roman" w:hAnsi="Times New Roman"/>
          <w:b w:val="false"/>
          <w:i w:val="false"/>
          <w:color w:val="000000"/>
          <w:sz w:val="22"/>
        </w:rPr>
        <w:t>means a person or persons on site in direct responsible charge of a plant or distribution system. A city manager, superintendent of public works, city clerk, council member, business manager, or other administrative official shall not be deemed to be the OIC of a plant or distribution system unless that person’s duties include the active, daily on-site operation of the plant or distribution system. On-site operation may not necessarily mean full-time attendance at the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w:t>
      </w:r>
      <w:r>
        <w:rPr>
          <w:rFonts w:ascii="Times New Roman" w:hAnsi="Times New Roman"/>
          <w:b w:val="false"/>
          <w:i w:val="false"/>
          <w:color w:val="000000"/>
          <w:sz w:val="22"/>
        </w:rPr>
        <w:t>means those facilities identified as either a water treatment plant or a wastewater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“Post-high school education” </w:t>
      </w:r>
      <w:r>
        <w:rPr>
          <w:rFonts w:ascii="Times New Roman" w:hAnsi="Times New Roman"/>
          <w:b w:val="false"/>
          <w:i w:val="false"/>
          <w:color w:val="000000"/>
          <w:sz w:val="22"/>
        </w:rPr>
        <w:t>means credit received for completion of courses given or co-sponsored by an accredited college, university, or technical institute. Courses offered by regulatory agencies may also be recognized as post-high school education. One year of post-high school education is 30 semester hours, 45 quarter hours, or 45 CEUs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treatment” </w:t>
      </w:r>
      <w:r>
        <w:rPr>
          <w:rFonts w:ascii="Times New Roman" w:hAnsi="Times New Roman"/>
          <w:b w:val="false"/>
          <w:i w:val="false"/>
          <w:color w:val="000000"/>
          <w:sz w:val="22"/>
        </w:rPr>
        <w:t>means a treatment process designed to remove organic and inorganic settleable solids from wastewater by the physical process of sedimentation.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certificate”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“PWS certificate” </w:t>
      </w:r>
      <w:r>
        <w:rPr>
          <w:rFonts w:ascii="Times New Roman" w:hAnsi="Times New Roman"/>
          <w:b w:val="false"/>
          <w:i w:val="false"/>
          <w:color w:val="000000"/>
          <w:sz w:val="22"/>
        </w:rPr>
        <w:t>means a certificate issued by the department certifying that an operator has successfully completed the certification requirements of this chapter for a water treatment plant or water distribution system. A PWS certificate specifies the grades and classifications for which the certificate is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“Reverse osmosis” </w:t>
      </w:r>
      <w:r>
        <w:rPr>
          <w:rFonts w:ascii="Times New Roman" w:hAnsi="Times New Roman"/>
          <w:b w:val="false"/>
          <w:i w:val="false"/>
          <w:color w:val="000000"/>
          <w:sz w:val="22"/>
        </w:rPr>
        <w:t>means the process in which external pressure is applied to mineralized water against a semipermeable membrane to effectively reduce total dissolved solids and radionuclides content as the water is forced through the membrane.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water district” </w:t>
      </w:r>
      <w:r>
        <w:rPr>
          <w:rFonts w:ascii="Times New Roman" w:hAnsi="Times New Roman"/>
          <w:b w:val="false"/>
          <w:i w:val="false"/>
          <w:color w:val="000000"/>
          <w:sz w:val="22"/>
        </w:rPr>
        <w:t xml:space="preserve">means a water supply incorporated and organized as such pursuant to Iowa Code chapter </w:t>
      </w:r>
      <w:hyperlink r:id="rId8">
        <w:r>
          <w:rPr>
            <w:rStyle w:val="Hyperlink"/>
            <w:rFonts w:ascii="Times New Roman" w:hAnsi="Times New Roman"/>
            <w:b w:val="false"/>
            <w:i w:val="false"/>
            <w:color w:val="000000"/>
            <w:sz w:val="22"/>
          </w:rPr>
          <w:t>357</w:t>
        </w:r>
      </w:hyperlink>
      <w:r>
        <w:rPr>
          <w:rFonts w:ascii="Times New Roman" w:hAnsi="Times New Roman"/>
          <w:b w:val="false"/>
          <w:i w:val="false"/>
          <w:color w:val="000000"/>
          <w:sz w:val="22"/>
        </w:rPr>
        <w:t>, </w:t>
      </w:r>
      <w:hyperlink r:id="rId9">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“Shift operator” </w:t>
      </w:r>
      <w:r>
        <w:rPr>
          <w:rFonts w:ascii="Times New Roman" w:hAnsi="Times New Roman"/>
          <w:b w:val="false"/>
          <w:i w:val="false"/>
          <w:color w:val="000000"/>
          <w:sz w:val="22"/>
        </w:rPr>
        <w:t>means the operator on site who has responsibility for making process control changes and adjustments to the operation, repair, and maintenance of a plant or distribution system during any operating shift. Duties include testing or evaluation to control operations of the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“Stabilization” </w:t>
      </w:r>
      <w:r>
        <w:rPr>
          <w:rFonts w:ascii="Times New Roman" w:hAnsi="Times New Roman"/>
          <w:b w:val="false"/>
          <w:i w:val="false"/>
          <w:color w:val="000000"/>
          <w:sz w:val="22"/>
        </w:rPr>
        <w:t>means the addition of chemical compounds to water to maintain an ionic equilibrium whereby the water is not in a depository or corrosive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11">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stabilization lagoon” </w:t>
      </w:r>
      <w:r>
        <w:rPr>
          <w:rFonts w:ascii="Times New Roman" w:hAnsi="Times New Roman"/>
          <w:b w:val="false"/>
          <w:i w:val="false"/>
          <w:color w:val="000000"/>
          <w:sz w:val="22"/>
        </w:rPr>
        <w:t>means an excavation designed and constructed to receive raw or pretreated wastewater in which stabilization is accomplished by several natural self-purification processes. This definition includes both anaerobic and aerobic lagoons.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distribution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“distribution system” </w:t>
      </w:r>
      <w:r>
        <w:rPr>
          <w:rFonts w:ascii="Times New Roman" w:hAnsi="Times New Roman"/>
          <w:b w:val="false"/>
          <w:i w:val="false"/>
          <w:color w:val="000000"/>
          <w:sz w:val="22"/>
        </w:rPr>
        <w:t xml:space="preserve">is defined in Iowa Code section </w:t>
      </w:r>
      <w:hyperlink r:id="rId12">
        <w:r>
          <w:rPr>
            <w:rStyle w:val="Hyperlink"/>
            <w:rFonts w:ascii="Times New Roman" w:hAnsi="Times New Roman"/>
            <w:b w:val="false"/>
            <w:i w:val="false"/>
            <w:color w:val="000000"/>
            <w:sz w:val="22"/>
          </w:rPr>
          <w:t>455B.211</w:t>
        </w:r>
      </w:hyperlink>
      <w:r>
        <w:rPr>
          <w:rFonts w:ascii="Times New Roman" w:hAnsi="Times New Roman"/>
          <w:b w:val="false"/>
          <w:i w:val="false"/>
          <w:color w:val="000000"/>
          <w:sz w:val="22"/>
        </w:rPr>
        <w:t>. For the purposes of this chapter, a water distribution system includes storage facilities and pumping stations and does not include individual service lines to the premises of the consumer that are not under the control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val="false"/>
          <w:color w:val="000000"/>
          <w:sz w:val="22"/>
        </w:rPr>
        <w:t>The following terms applicable to this chapter are defined in the referenced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Iowa Code section </w:t>
      </w:r>
      <w:hyperlink r:id="rId13">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“commission,” “department,” and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455B.211</w:t>
        </w:r>
      </w:hyperlink>
      <w:r>
        <w:rPr>
          <w:rFonts w:ascii="Times New Roman" w:hAnsi="Times New Roman"/>
          <w:b w:val="false"/>
          <w:i w:val="false"/>
          <w:color w:val="000000"/>
          <w:sz w:val="22"/>
        </w:rPr>
        <w:t>: “certificate,” “operator,” “wastewater treatment plant,” “water supply system,” and “water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“coagulation,” “community water system” or “CWS,” “disinfection,” “nontransient noncommunity water system” or “NTNC,” and “transient noncommunity water system” or “TNC.”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hyperlink r:id="rId16">
        <w:r>
          <w:rPr>
            <w:rStyle w:val="Hyperlink"/>
            <w:rFonts w:ascii="Times New Roman" w:hAnsi="Times New Roman"/>
            <w:b w:val="false"/>
            <w:i w:val="false"/>
            <w:color w:val="000000"/>
            <w:sz w:val="22"/>
          </w:rPr>
          <w:t>567—subrule 60.2(1)</w:t>
        </w:r>
      </w:hyperlink>
      <w:r>
        <w:rPr>
          <w:rFonts w:ascii="Times New Roman" w:hAnsi="Times New Roman"/>
          <w:b w:val="false"/>
          <w:i w:val="false"/>
          <w:color w:val="000000"/>
          <w:sz w:val="22"/>
        </w:rPr>
        <w:t>: “PE” or “population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Plant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Plants with multiple treatment processes. </w:t>
      </w:r>
      <w:r>
        <w:rPr>
          <w:rFonts w:ascii="Times New Roman" w:hAnsi="Times New Roman"/>
          <w:b w:val="false"/>
          <w:i w:val="false"/>
          <w:color w:val="000000"/>
          <w:sz w:val="22"/>
        </w:rPr>
        <w:t>A water treatment plant or wastewater treatment plant (hereafter noted as “plant”) having a combination of treatment processes that are in different classifications shall be assigned the highest numerical plant classification of that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Increase in classification for complex systems. </w:t>
      </w:r>
      <w:r>
        <w:rPr>
          <w:rFonts w:ascii="Times New Roman" w:hAnsi="Times New Roman"/>
          <w:b w:val="false"/>
          <w:i w:val="false"/>
          <w:color w:val="000000"/>
          <w:sz w:val="22"/>
        </w:rPr>
        <w:t xml:space="preserve">The director may increase a plant or water distribution system classification above that indicated in </w:t>
      </w:r>
      <w:hyperlink r:id="rId17">
        <w:r>
          <w:rPr>
            <w:rStyle w:val="Hyperlink"/>
            <w:rFonts w:ascii="Times New Roman" w:hAnsi="Times New Roman"/>
            <w:b w:val="false"/>
            <w:i w:val="false"/>
            <w:color w:val="000000"/>
            <w:sz w:val="22"/>
          </w:rPr>
          <w:t>567—81.3</w:t>
        </w:r>
      </w:hyperlink>
      <w:r>
        <w:rPr>
          <w:rFonts w:ascii="Times New Roman" w:hAnsi="Times New Roman"/>
          <w:b w:val="false"/>
          <w:i w:val="false"/>
          <w:color w:val="000000"/>
          <w:sz w:val="22"/>
        </w:rPr>
        <w:t xml:space="preserve">(455B) through </w:t>
      </w:r>
      <w:hyperlink r:id="rId18">
        <w:r>
          <w:rPr>
            <w:rStyle w:val="Hyperlink"/>
            <w:rFonts w:ascii="Times New Roman" w:hAnsi="Times New Roman"/>
            <w:b w:val="false"/>
            <w:i w:val="false"/>
            <w:color w:val="000000"/>
            <w:sz w:val="22"/>
          </w:rPr>
          <w:t>567—81.6</w:t>
        </w:r>
      </w:hyperlink>
      <w:r>
        <w:rPr>
          <w:rFonts w:ascii="Times New Roman" w:hAnsi="Times New Roman"/>
          <w:b w:val="false"/>
          <w:i w:val="false"/>
          <w:color w:val="000000"/>
          <w:sz w:val="22"/>
        </w:rPr>
        <w:t>(455B) for those systems that, in the director’s judgment, include unusually complex treatment processes, complex distribution systems, or present unusual operation or maintenance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Operator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Operator-in-charge (OIC). </w:t>
      </w:r>
      <w:r>
        <w:rPr>
          <w:rFonts w:ascii="Times New Roman" w:hAnsi="Times New Roman"/>
          <w:b w:val="false"/>
          <w:i w:val="false"/>
          <w:color w:val="000000"/>
          <w:sz w:val="22"/>
        </w:rPr>
        <w:t>An OIC shall hold a certificate of the same classification of any plant or water distribution system under the OIC’s control and of equal or higher grade than the grade designated for that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Shift operator. </w:t>
      </w:r>
      <w:r>
        <w:rPr>
          <w:rFonts w:ascii="Times New Roman" w:hAnsi="Times New Roman"/>
          <w:b w:val="false"/>
          <w:i w:val="false"/>
          <w:color w:val="000000"/>
          <w:sz w:val="22"/>
        </w:rPr>
        <w:t xml:space="preserve">Any person who is responsible during an operating shift of a plant or distribution system or for major segment of a plant or distribution system and is under the supervision of the OIC identified in </w:t>
      </w:r>
      <w:hyperlink r:id="rId19">
        <w:r>
          <w:rPr>
            <w:rStyle w:val="Hyperlink"/>
            <w:rFonts w:ascii="Times New Roman" w:hAnsi="Times New Roman"/>
            <w:b w:val="false"/>
            <w:i w:val="false"/>
            <w:color w:val="000000"/>
            <w:sz w:val="22"/>
          </w:rPr>
          <w:t>81.2(2)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certified in a grade no less than a Grade II for Grade III and IV plants and distribution systems and Grade I for Grade I and II plants and distribution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(PWS) certificates. </w:t>
      </w:r>
      <w:r>
        <w:rPr>
          <w:rFonts w:ascii="Times New Roman" w:hAnsi="Times New Roman"/>
          <w:b w:val="false"/>
          <w:i w:val="false"/>
          <w:color w:val="000000"/>
          <w:sz w:val="22"/>
        </w:rPr>
        <w:t xml:space="preserve">A PWS certificate shall be issued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operator successfully completing the water treatment certification shall be issued a PWS certificate valid for 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operator successfully completing the water distribution certification shall be issued a PWS certificate valid for water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successfully completing the requirements for both water treatment and water distribution certification shall be issued a dual PWS certificate valid for both classifications. For purposes of renewal of a dual certificate, all renewal fees and CEU requirements shall be applied as one certification. The number of CEUs required for renewal shall be determined by the highest certification grade on the dual PWS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plant or distribution system owner shall notify the department of a change in the OIC(s) within 30 days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requested by the department, a plant or distribution system owner shall report the method of treatment provided, the average daily pumpage, and the name(s) of the OIC(s).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color w:val="000000"/>
          <w:sz w:val="22"/>
        </w:rPr>
        <w:t xml:space="preserve">Operator notification. </w:t>
      </w:r>
      <w:r>
        <w:rPr>
          <w:rFonts w:ascii="Times New Roman" w:hAnsi="Times New Roman"/>
          <w:b w:val="false"/>
          <w:i w:val="false"/>
          <w:color w:val="000000"/>
          <w:sz w:val="22"/>
        </w:rPr>
        <w:t>Certified operators shall notify the department of a change in address or employment within 30 days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color w:val="000000"/>
          <w:sz w:val="22"/>
        </w:rPr>
        <w:t xml:space="preserve">Compliance plan. </w:t>
      </w:r>
      <w:r>
        <w:rPr>
          <w:rFonts w:ascii="Times New Roman" w:hAnsi="Times New Roman"/>
          <w:b w:val="false"/>
          <w:i w:val="false"/>
          <w:color w:val="000000"/>
          <w:sz w:val="22"/>
        </w:rPr>
        <w:t>When the director allows the owner of a plant or distribution system required to have a certified operator time to obtain an operator, the owner shall submit a compliance plan to the department indicating what action will be taken to obtain a certified operator. The plan shall be on a form provided by the department and shall be submitted within 30 days of the owner’s receipt of a notice of violation for not having a properly certified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567—81.3</w:t>
      </w:r>
      <w:r>
        <w:rPr>
          <w:rFonts w:ascii="Times New Roman" w:hAnsi="Times New Roman"/>
          <w:b/>
          <w:i w:val="false"/>
          <w:color w:val="000000"/>
          <w:sz w:val="22"/>
        </w:rPr>
        <w:t xml:space="preserve">(455B) </w:t>
      </w:r>
      <w:r>
        <w:rPr>
          <w:rFonts w:ascii="Times New Roman" w:hAnsi="Times New Roman"/>
          <w:b/>
          <w:i w:val="false"/>
          <w:color w:val="000000"/>
          <w:sz w:val="22"/>
        </w:rPr>
        <w:t xml:space="preserve">Wastewater treatment plant classifications and operator certification grades.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Wastewater classifications. </w:t>
      </w:r>
      <w:r>
        <w:rPr>
          <w:rFonts w:ascii="Times New Roman" w:hAnsi="Times New Roman"/>
          <w:b w:val="false"/>
          <w:i w:val="false"/>
          <w:color w:val="000000"/>
          <w:sz w:val="22"/>
        </w:rPr>
        <w:t>The wastewater treatment plant classifications and grades are listed in the following table:</w:t>
      </w:r>
    </w:p>
    <w:p>
      <w:pPr>
        <w:spacing w:before="60" w:after="0"/>
        <w:ind w:left="120"/>
        <w:jc w:val="center"/>
      </w:pPr>
      <w:r>
        <w:rPr>
          <w:rFonts w:ascii="Times New Roman" w:hAnsi="Times New Roman"/>
          <w:b/>
          <w:i w:val="false"/>
          <w:color w:val="000000"/>
          <w:sz w:val="22"/>
        </w:rPr>
        <w:t>Wastewater Treatment Plant Classifications and Grades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16"/>
        <w:gridCol w:w="1267"/>
        <w:gridCol w:w="1497"/>
        <w:gridCol w:w="1497"/>
        <w:gridCol w:w="1612"/>
        <w:gridCol w:w="1612"/>
        <w:gridCol w:w="119"/>
      </w:tblGrid>
      <w:tr>
        <w:trPr>
          <w:trHeight w:val="225" w:hRule="atLeast"/>
        </w:trPr>
        <w:tc>
          <w:tcPr>
            <w:tcW w:w="3916" w:type="dxa"/>
            <w:vMerge w:val="restart"/>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Treatment Type</w:t>
            </w:r>
          </w:p>
        </w:tc>
        <w:tc>
          <w:tcPr>
            <w:tcW w:w="0" w:type="auto"/>
            <w:gridSpan w:val="5"/>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Certification Grade</w:t>
            </w:r>
          </w:p>
        </w:tc>
      </w:tr>
      <w:tr>
        <w:trPr>
          <w:trHeight w:val="285" w:hRule="atLeast"/>
        </w:trPr>
        <w:tc>
          <w:tcPr>
            <w:tcW w:w="0" w:type="auto"/>
            <w:vMerge/>
            <w:tcBorders>
              <w:top w:val="nil"/>
              <w:right w:val="single" w:color="000000" w:sz="8"/>
            </w:tcBorders>
          </w:tcPr>
          <w:p/>
        </w:tc>
        <w:tc>
          <w:tcPr>
            <w:tcW w:w="0" w:type="auto"/>
            <w:gridSpan w:val="6"/>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Based on Design Pounds of BOD</w:t>
            </w:r>
            <w:r>
              <w:rPr>
                <w:rFonts w:ascii="Times New Roman" w:hAnsi="Times New Roman"/>
                <w:b/>
                <w:i w:val="false"/>
                <w:color w:val="000000"/>
                <w:sz w:val="18"/>
                <w:vertAlign w:val="subscript"/>
              </w:rPr>
              <w:t>5</w:t>
            </w:r>
            <w:r>
              <w:rPr>
                <w:rFonts w:ascii="Times New Roman" w:hAnsi="Times New Roman"/>
                <w:b/>
                <w:i w:val="false"/>
                <w:color w:val="000000"/>
                <w:sz w:val="16"/>
              </w:rPr>
              <w:t>/day</w:t>
            </w:r>
          </w:p>
        </w:tc>
      </w:tr>
      <w:tr>
        <w:trPr>
          <w:trHeight w:val="225" w:hRule="atLeast"/>
        </w:trPr>
        <w:tc>
          <w:tcPr>
            <w:tcW w:w="0" w:type="auto"/>
            <w:vMerge/>
            <w:tcBorders>
              <w:top w:val="nil"/>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less than 334</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334-835</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836-2,505</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2,506-8,350</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more than 8,350</w:t>
            </w:r>
          </w:p>
        </w:tc>
      </w:tr>
      <w:tr>
        <w:trPr>
          <w:trHeight w:val="225" w:hRule="atLeast"/>
        </w:trPr>
        <w:tc>
          <w:tcPr>
            <w:tcW w:w="391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Based on Design Population Equivalent</w:t>
            </w:r>
          </w:p>
        </w:tc>
      </w:tr>
      <w:tr>
        <w:trPr>
          <w:trHeight w:val="405" w:hRule="atLeast"/>
        </w:trPr>
        <w:tc>
          <w:tcPr>
            <w:tcW w:w="0" w:type="auto"/>
            <w:vMerge/>
            <w:tcBorders>
              <w:top w:val="nil"/>
              <w:bottom w:val="single" w:color="000000" w:sz="8"/>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less than 2,000</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2,000-5,000</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5,001-</w:t>
            </w:r>
          </w:p>
          <w:p>
            <w:pPr>
              <w:spacing w:before="0" w:after="0"/>
              <w:ind w:left="160"/>
              <w:jc w:val="center"/>
            </w:pPr>
            <w:r>
              <w:rPr>
                <w:rFonts w:ascii="Times New Roman" w:hAnsi="Times New Roman"/>
                <w:b w:val="false"/>
                <w:i w:val="false"/>
                <w:color w:val="000000"/>
                <w:sz w:val="16"/>
              </w:rPr>
              <w:t>15,000</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15,001-</w:t>
            </w:r>
          </w:p>
          <w:p>
            <w:pPr>
              <w:spacing w:before="0" w:after="0"/>
              <w:ind w:left="160"/>
              <w:jc w:val="center"/>
            </w:pPr>
            <w:r>
              <w:rPr>
                <w:rFonts w:ascii="Times New Roman" w:hAnsi="Times New Roman"/>
                <w:b w:val="false"/>
                <w:i w:val="false"/>
                <w:color w:val="000000"/>
                <w:sz w:val="16"/>
              </w:rPr>
              <w:t>50,000</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more than 50,000</w:t>
            </w:r>
          </w:p>
        </w:tc>
      </w:tr>
      <w:tr>
        <w:trPr>
          <w:trHeight w:val="225" w:hRule="atLeast"/>
        </w:trPr>
        <w:tc>
          <w:tcPr>
            <w:tcW w:w="3916"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1. Onsite Treatment System</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Not Applicable</w:t>
            </w:r>
          </w:p>
        </w:tc>
      </w:tr>
      <w:tr>
        <w:trPr>
          <w:trHeight w:val="225" w:hRule="atLeast"/>
        </w:trPr>
        <w:tc>
          <w:tcPr>
            <w:tcW w:w="3916"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2. Waste Stabilization Lagoon System</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r>
      <w:tr>
        <w:trPr>
          <w:trHeight w:val="225" w:hRule="atLeast"/>
        </w:trPr>
        <w:tc>
          <w:tcPr>
            <w:tcW w:w="3916"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3. Aerated Lagoon System</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IL</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w:t>
            </w:r>
          </w:p>
        </w:tc>
      </w:tr>
      <w:tr>
        <w:trPr>
          <w:trHeight w:val="225" w:hRule="atLeast"/>
        </w:trPr>
        <w:tc>
          <w:tcPr>
            <w:tcW w:w="391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4. Advanced Aerated Lagoon System</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II</w:t>
            </w:r>
          </w:p>
        </w:tc>
      </w:tr>
      <w:tr>
        <w:trPr>
          <w:trHeight w:val="225" w:hRule="atLeast"/>
        </w:trPr>
        <w:tc>
          <w:tcPr>
            <w:tcW w:w="391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5. Fixed Film Biological Treatment System</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w:t>
            </w:r>
          </w:p>
        </w:tc>
        <w:tc>
          <w:tcPr>
            <w:tcW w:w="14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612"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IV</w:t>
            </w:r>
          </w:p>
        </w:tc>
      </w:tr>
      <w:tr>
        <w:trPr>
          <w:trHeight w:val="225" w:hRule="atLeast"/>
        </w:trPr>
        <w:tc>
          <w:tcPr>
            <w:tcW w:w="3916"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6. Activated Sludge System</w:t>
            </w:r>
          </w:p>
        </w:tc>
        <w:tc>
          <w:tcPr>
            <w:tcW w:w="126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w:t>
            </w:r>
          </w:p>
        </w:tc>
        <w:tc>
          <w:tcPr>
            <w:tcW w:w="149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497"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III</w:t>
            </w:r>
          </w:p>
        </w:tc>
        <w:tc>
          <w:tcPr>
            <w:tcW w:w="161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IV</w:t>
            </w:r>
          </w:p>
        </w:tc>
        <w:tc>
          <w:tcPr>
            <w:tcW w:w="161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IV</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Unknown design BOD</w:t>
      </w:r>
      <w:r>
        <w:rPr>
          <w:rFonts w:ascii="Times New Roman" w:hAnsi="Times New Roman"/>
          <w:b w:val="false"/>
          <w:i/>
          <w:color w:val="000000"/>
          <w:sz w:val="18"/>
          <w:vertAlign w:val="subscript"/>
        </w:rPr>
        <w:t>5</w:t>
      </w:r>
      <w:r>
        <w:rPr>
          <w:rFonts w:ascii="Times New Roman" w:hAnsi="Times New Roman"/>
          <w:b w:val="false"/>
          <w:i/>
          <w:color w:val="000000"/>
          <w:sz w:val="22"/>
        </w:rPr>
        <w:t xml:space="preserve"> loading. </w:t>
      </w:r>
      <w:r>
        <w:rPr>
          <w:rFonts w:ascii="Times New Roman" w:hAnsi="Times New Roman"/>
          <w:b w:val="false"/>
          <w:i w:val="false"/>
          <w:color w:val="000000"/>
          <w:sz w:val="22"/>
        </w:rPr>
        <w:t>When the design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loading is unknown, the plant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loading shall be determined by using the average pounds of 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of the 24-hour composite influent samples taken in the last 12 months. If 24-hour composite influent samples are not available, then grab samples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Grade IL wastewater operator. </w:t>
      </w:r>
      <w:r>
        <w:rPr>
          <w:rFonts w:ascii="Times New Roman" w:hAnsi="Times New Roman"/>
          <w:b w:val="false"/>
          <w:i w:val="false"/>
          <w:color w:val="000000"/>
          <w:sz w:val="22"/>
        </w:rPr>
        <w:t>A Grade I, II, III, or IV wastewater treatment certificate will satisfy the certification requirements for a Grade IL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color w:val="000000"/>
          <w:sz w:val="22"/>
        </w:rPr>
        <w:t xml:space="preserve">Grade W onsite classification. </w:t>
      </w:r>
      <w:r>
        <w:rPr>
          <w:rFonts w:ascii="Times New Roman" w:hAnsi="Times New Roman"/>
          <w:b w:val="false"/>
          <w:i w:val="false"/>
          <w:color w:val="000000"/>
          <w:sz w:val="22"/>
        </w:rPr>
        <w:t xml:space="preserve">Any wastewater treatment plant that discharges to a water of the state and that utilizes onsite wastewater treatment technologies, such as those specified in </w:t>
      </w:r>
      <w:hyperlink r:id="rId20">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shall be classified as an onsite treatment system (Grade 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567—81.4</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treatment plant classifications and operator certification grades.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Water treatment classifications. </w:t>
      </w:r>
      <w:r>
        <w:rPr>
          <w:rFonts w:ascii="Times New Roman" w:hAnsi="Times New Roman"/>
          <w:b w:val="false"/>
          <w:i w:val="false"/>
          <w:color w:val="000000"/>
          <w:sz w:val="22"/>
        </w:rPr>
        <w:t>The water treatment plant classifications and grades are listed in the following table:</w:t>
      </w:r>
    </w:p>
    <w:p>
      <w:pPr>
        <w:spacing w:before="60" w:after="0"/>
        <w:ind w:left="120"/>
        <w:jc w:val="center"/>
      </w:pPr>
      <w:r>
        <w:rPr>
          <w:rFonts w:ascii="Times New Roman" w:hAnsi="Times New Roman"/>
          <w:b/>
          <w:i w:val="false"/>
          <w:color w:val="000000"/>
          <w:sz w:val="22"/>
        </w:rPr>
        <w:t>Water Treatment Plant Classifications and Grades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911"/>
        <w:gridCol w:w="806"/>
        <w:gridCol w:w="1267"/>
        <w:gridCol w:w="1267"/>
        <w:gridCol w:w="1151"/>
        <w:gridCol w:w="118"/>
      </w:tblGrid>
      <w:tr>
        <w:trPr>
          <w:trHeight w:val="225" w:hRule="atLeast"/>
        </w:trPr>
        <w:tc>
          <w:tcPr>
            <w:tcW w:w="691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Treatment Type</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Certification Grade*</w:t>
            </w:r>
          </w:p>
        </w:tc>
      </w:tr>
      <w:tr>
        <w:trPr>
          <w:trHeight w:val="225" w:hRule="atLeast"/>
        </w:trPr>
        <w:tc>
          <w:tcPr>
            <w:tcW w:w="0" w:type="auto"/>
            <w:vMerge/>
            <w:tcBorders>
              <w:top w:val="nil"/>
              <w:bottom w:val="single" w:color="000000" w:sz="8"/>
              <w:right w:val="single" w:color="000000" w:sz="8"/>
            </w:tcBorders>
          </w:tcP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Average Daily Pumpage in MGD</w:t>
            </w:r>
          </w:p>
        </w:tc>
      </w:tr>
      <w:tr>
        <w:trPr>
          <w:trHeight w:val="225" w:hRule="atLeast"/>
        </w:trPr>
        <w:tc>
          <w:tcPr>
            <w:tcW w:w="0" w:type="auto"/>
            <w:vMerge/>
            <w:tcBorders>
              <w:top w:val="nil"/>
              <w:bottom w:val="single" w:color="000000" w:sz="8"/>
              <w:right w:val="single" w:color="000000" w:sz="8"/>
            </w:tcBorders>
          </w:tcPr>
          <w:p/>
        </w:tc>
        <w:tc>
          <w:tcPr>
            <w:tcW w:w="80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&gt;0.1-0.5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&gt;0.5-1.5</w:t>
            </w:r>
          </w:p>
        </w:tc>
        <w:tc>
          <w:tcPr>
            <w:tcW w:w="11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&gt;1.5</w:t>
            </w:r>
          </w:p>
        </w:tc>
      </w:tr>
      <w:tr>
        <w:trPr>
          <w:trHeight w:val="585" w:hRule="atLeast"/>
        </w:trPr>
        <w:tc>
          <w:tcPr>
            <w:tcW w:w="6911"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1. Iron or manganese removal; aeration; chlorination; fluoridation; stabilization; any other chemical addition; or any combination of these processes</w:t>
            </w:r>
          </w:p>
        </w:tc>
        <w:tc>
          <w:tcPr>
            <w:tcW w:w="80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15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r>
      <w:tr>
        <w:trPr>
          <w:trHeight w:val="225" w:hRule="atLeast"/>
        </w:trPr>
        <w:tc>
          <w:tcPr>
            <w:tcW w:w="6911"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2. Ion exchange</w:t>
            </w:r>
          </w:p>
        </w:tc>
        <w:tc>
          <w:tcPr>
            <w:tcW w:w="80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1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r>
      <w:tr>
        <w:trPr>
          <w:trHeight w:val="225" w:hRule="atLeast"/>
        </w:trPr>
        <w:tc>
          <w:tcPr>
            <w:tcW w:w="6911"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3. Direct surface water filtration</w:t>
            </w:r>
          </w:p>
        </w:tc>
        <w:tc>
          <w:tcPr>
            <w:tcW w:w="80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1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r>
      <w:tr>
        <w:trPr>
          <w:trHeight w:val="405" w:hRule="atLeast"/>
        </w:trPr>
        <w:tc>
          <w:tcPr>
            <w:tcW w:w="6911"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4. Utilization of lime, soda ash or other chemical addition for pH adjustment in the precipitation and coagulation of iron or manganese</w:t>
            </w:r>
          </w:p>
        </w:tc>
        <w:tc>
          <w:tcPr>
            <w:tcW w:w="80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115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r>
      <w:tr>
        <w:trPr>
          <w:trHeight w:val="405" w:hRule="atLeast"/>
        </w:trPr>
        <w:tc>
          <w:tcPr>
            <w:tcW w:w="6911"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5. Complete surface water clarification or lime softening of surface water or groundwater</w:t>
            </w:r>
          </w:p>
        </w:tc>
        <w:tc>
          <w:tcPr>
            <w:tcW w:w="80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1267"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III</w:t>
            </w:r>
          </w:p>
        </w:tc>
        <w:tc>
          <w:tcPr>
            <w:tcW w:w="115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IV</w:t>
            </w:r>
          </w:p>
        </w:tc>
      </w:tr>
      <w:tr>
        <w:trPr>
          <w:trHeight w:val="225" w:hRule="atLeast"/>
        </w:trPr>
        <w:tc>
          <w:tcPr>
            <w:tcW w:w="6911"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6. Reverse osmosis and electrodialysis</w:t>
            </w:r>
          </w:p>
        </w:tc>
        <w:tc>
          <w:tcPr>
            <w:tcW w:w="80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1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225" w:hRule="atLeast"/>
        </w:trPr>
        <w:tc>
          <w:tcPr>
            <w:tcW w:w="6911"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7. Activated carbon for THM or synthetic organics removal</w:t>
            </w:r>
          </w:p>
        </w:tc>
        <w:tc>
          <w:tcPr>
            <w:tcW w:w="80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2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1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bl>
    <w:p>
      <w:pPr>
        <w:spacing w:before="0" w:after="0"/>
        <w:ind w:left="120"/>
        <w:jc w:val="both"/>
      </w:pPr>
      <w:r>
        <w:rPr>
          <w:rFonts w:ascii="Times New Roman" w:hAnsi="Times New Roman"/>
          <w:b w:val="false"/>
          <w:i w:val="false"/>
          <w:color w:val="000000"/>
          <w:sz w:val="16"/>
        </w:rPr>
        <w:t xml:space="preserve"> *For Grade A PWS classification, see </w:t>
      </w:r>
      <w:hyperlink r:id="rId21">
        <w:r>
          <w:rPr>
            <w:rStyle w:val="Hyperlink"/>
            <w:rFonts w:ascii="Times New Roman" w:hAnsi="Times New Roman"/>
            <w:b w:val="false"/>
            <w:i w:val="false"/>
            <w:color w:val="000000"/>
            <w:sz w:val="16"/>
          </w:rPr>
          <w:t>81.5(3)</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Average daily pumpage. </w:t>
      </w:r>
      <w:r>
        <w:rPr>
          <w:rFonts w:ascii="Times New Roman" w:hAnsi="Times New Roman"/>
          <w:b w:val="false"/>
          <w:i w:val="false"/>
          <w:color w:val="000000"/>
          <w:sz w:val="22"/>
        </w:rPr>
        <w:t>When the average daily pumpage is unknown, the plant grade will be determined from the population in the most recent census and an evaluation of commercial, industrial, and other users.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567—81.5</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distribution system classifications and operator certification grades.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Water distribution classifications. </w:t>
      </w:r>
      <w:r>
        <w:rPr>
          <w:rFonts w:ascii="Times New Roman" w:hAnsi="Times New Roman"/>
          <w:b w:val="false"/>
          <w:i w:val="false"/>
          <w:color w:val="000000"/>
          <w:sz w:val="22"/>
        </w:rPr>
        <w:t>The water distribution system classifications and grades are listed in the following table:</w:t>
      </w:r>
    </w:p>
    <w:p>
      <w:pPr>
        <w:spacing w:before="60" w:after="0"/>
        <w:ind w:left="120"/>
        <w:jc w:val="center"/>
      </w:pPr>
      <w:r>
        <w:rPr>
          <w:rFonts w:ascii="Times New Roman" w:hAnsi="Times New Roman"/>
          <w:b/>
          <w:i w:val="false"/>
          <w:color w:val="000000"/>
          <w:sz w:val="22"/>
        </w:rPr>
        <w:t>Water Distribution System Classifications and Grades*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8"/>
        <w:gridCol w:w="1728"/>
        <w:gridCol w:w="1728"/>
        <w:gridCol w:w="1728"/>
        <w:gridCol w:w="1728"/>
      </w:tblGrid>
      <w:tr>
        <w:trPr>
          <w:trHeight w:val="22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Certification Grade**</w:t>
            </w:r>
          </w:p>
        </w:tc>
      </w:tr>
      <w:tr>
        <w:trPr>
          <w:trHeight w:val="225" w:hRule="atLeast"/>
        </w:trPr>
        <w:tc>
          <w:tcPr>
            <w:tcW w:w="46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6"/>
              </w:rPr>
              <w:t>Distribution System Type</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Average Daily Pumpage in MGD</w:t>
            </w:r>
          </w:p>
        </w:tc>
      </w:tr>
      <w:tr>
        <w:trPr>
          <w:trHeight w:val="225"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&gt;0.1-1.5</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&gt;1.5-5</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&gt;5</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municipal water systems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CWS not classified as a Grade A water system</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NTNC not classified as a Grade A water system</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r>
        <w:trPr>
          <w:trHeight w:val="22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TNC not classified as a Grade A water system</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II</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III</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IV</w:t>
            </w:r>
          </w:p>
        </w:tc>
      </w:tr>
      <w:tr>
        <w:trPr>
          <w:trHeight w:val="225" w:hRule="atLeast"/>
        </w:trPr>
        <w:tc>
          <w:tcPr>
            <w:tcW w:w="4608" w:type="dxa"/>
            <w:vMerge w:val="restart"/>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Rural water districts</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Miles of Pipe</w:t>
            </w:r>
          </w:p>
        </w:tc>
      </w:tr>
      <w:tr>
        <w:trPr>
          <w:trHeight w:val="225" w:hRule="atLeast"/>
        </w:trPr>
        <w:tc>
          <w:tcPr>
            <w:tcW w:w="0" w:type="auto"/>
            <w:vMerge/>
            <w:tcBorders>
              <w:top w:val="nil"/>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&gt;100-1,000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&gt;1,000-2,500</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&gt;2,500</w:t>
            </w:r>
          </w:p>
        </w:tc>
      </w:tr>
      <w:tr>
        <w:trPr>
          <w:trHeight w:val="225" w:hRule="atLeast"/>
        </w:trPr>
        <w:tc>
          <w:tcPr>
            <w:tcW w:w="0" w:type="auto"/>
            <w:vMerge/>
            <w:tcBorders>
              <w:top w:val="nil"/>
              <w:right w:val="single" w:color="000000" w:sz="8"/>
            </w:tcBorders>
          </w:tcP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17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r>
    </w:tbl>
    <w:p>
      <w:pPr>
        <w:spacing w:before="0" w:after="0"/>
        <w:ind w:left="120"/>
        <w:jc w:val="both"/>
      </w:pPr>
      <w:r>
        <w:rPr>
          <w:rFonts w:ascii="Times New Roman" w:hAnsi="Times New Roman"/>
          <w:b w:val="false"/>
          <w:i w:val="false"/>
          <w:color w:val="000000"/>
          <w:sz w:val="16"/>
        </w:rPr>
        <w:t xml:space="preserve"> *Note: A PWS with a well, storage, and a distribution system shall be classified as a water distribution system if no treatment is provided.</w:t>
      </w:r>
    </w:p>
    <w:p>
      <w:pPr>
        <w:spacing w:before="0" w:after="0"/>
        <w:ind w:left="120"/>
        <w:jc w:val="both"/>
      </w:pPr>
      <w:r>
        <w:rPr>
          <w:rFonts w:ascii="Times New Roman" w:hAnsi="Times New Roman"/>
          <w:b w:val="false"/>
          <w:i w:val="false"/>
          <w:color w:val="000000"/>
          <w:sz w:val="16"/>
        </w:rPr>
        <w:t xml:space="preserve"> **For Grade A water distribution system classification, see </w:t>
      </w:r>
      <w:hyperlink r:id="rId22">
        <w:r>
          <w:rPr>
            <w:rStyle w:val="Hyperlink"/>
            <w:rFonts w:ascii="Times New Roman" w:hAnsi="Times New Roman"/>
            <w:b w:val="false"/>
            <w:i w:val="false"/>
            <w:color w:val="000000"/>
            <w:sz w:val="16"/>
          </w:rPr>
          <w:t>81.5(3)</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Average daily pumpage. </w:t>
      </w:r>
      <w:r>
        <w:rPr>
          <w:rFonts w:ascii="Times New Roman" w:hAnsi="Times New Roman"/>
          <w:b w:val="false"/>
          <w:i w:val="false"/>
          <w:color w:val="000000"/>
          <w:sz w:val="22"/>
        </w:rPr>
        <w:t>When the average daily pumpage is unknown, the system grade will be determined using the most recent census population and an evaluation of commercial, industrial, or other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 Grade A water distribution system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Grade A classification. </w:t>
      </w:r>
      <w:r>
        <w:rPr>
          <w:rFonts w:ascii="Times New Roman" w:hAnsi="Times New Roman"/>
          <w:b w:val="false"/>
          <w:i w:val="false"/>
          <w:color w:val="000000"/>
          <w:sz w:val="22"/>
        </w:rPr>
        <w:t xml:space="preserve">A PWS that provides either no treatment other than hypochlorination or treatment that does not require any chemical addition, process adjustment, backwashing, or media regeneration by an operator shall be classified as a Grade A water distribution system, based on the following service populations: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water system. </w:t>
      </w:r>
      <w:r>
        <w:rPr>
          <w:rFonts w:ascii="Times New Roman" w:hAnsi="Times New Roman"/>
          <w:b w:val="false"/>
          <w:i w:val="false"/>
          <w:color w:val="000000"/>
          <w:sz w:val="22"/>
        </w:rPr>
        <w:t>A CWS, other than a municipal or rural water system, serving a population of 250 persons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Nontransient noncommunity water system. </w:t>
      </w:r>
      <w:r>
        <w:rPr>
          <w:rFonts w:ascii="Times New Roman" w:hAnsi="Times New Roman"/>
          <w:b w:val="false"/>
          <w:i w:val="false"/>
          <w:color w:val="000000"/>
          <w:sz w:val="22"/>
        </w:rPr>
        <w:t>An NTNC serving a population of 500 persons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Transient noncommunity water system. </w:t>
      </w:r>
      <w:r>
        <w:rPr>
          <w:rFonts w:ascii="Times New Roman" w:hAnsi="Times New Roman"/>
          <w:b w:val="false"/>
          <w:i w:val="false"/>
          <w:color w:val="000000"/>
          <w:sz w:val="22"/>
        </w:rPr>
        <w:t>A TNC serving a population of 500 persons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Grade A certification. </w:t>
      </w:r>
      <w:r>
        <w:rPr>
          <w:rFonts w:ascii="Times New Roman" w:hAnsi="Times New Roman"/>
          <w:b w:val="false"/>
          <w:i w:val="false"/>
          <w:color w:val="000000"/>
          <w:sz w:val="22"/>
        </w:rPr>
        <w:t>Any grade of water treatment or distribution certification will satisfy the certification requirements for a Grade A water distribution system with or without hypochlorination.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567—81.6</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Certified operator education and experience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qualifications—general.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certified operator applicants shall meet the education and operating experience qualifications for the certificate grade shown in the table below prior to being allowed to take the certified operator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Operating experience shall be in the same classification for which the applicant is applying unless partial credit is given in accordance with </w:t>
      </w:r>
      <w:hyperlink r:id="rId23">
        <w:r>
          <w:rPr>
            <w:rStyle w:val="Hyperlink"/>
            <w:rFonts w:ascii="Times New Roman" w:hAnsi="Times New Roman"/>
            <w:b w:val="false"/>
            <w:i w:val="false"/>
            <w:color w:val="000000"/>
            <w:sz w:val="22"/>
          </w:rPr>
          <w:t>81.6(2)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81.6(3)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related post-high school education shall be in the same subject matter as the classification for which the applicant is applying. The director will determine which courses qualify as “directly related” in cases that are not clearly defined.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applicant may apply for education or experience credit pursuant to </w:t>
      </w:r>
      <w:hyperlink r:id="rId25">
        <w:r>
          <w:rPr>
            <w:rStyle w:val="Hyperlink"/>
            <w:rFonts w:ascii="Times New Roman" w:hAnsi="Times New Roman"/>
            <w:b w:val="false"/>
            <w:i w:val="false"/>
            <w:color w:val="000000"/>
            <w:sz w:val="22"/>
          </w:rPr>
          <w:t>81.6(4)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qualifications table.</w:t>
      </w:r>
    </w:p>
    <w:p>
      <w:pPr>
        <w:spacing w:before="60" w:after="0"/>
        <w:ind w:left="120"/>
        <w:jc w:val="center"/>
      </w:pPr>
      <w:r>
        <w:rPr>
          <w:rFonts w:ascii="Times New Roman" w:hAnsi="Times New Roman"/>
          <w:b/>
          <w:i w:val="false"/>
          <w:color w:val="000000"/>
          <w:sz w:val="22"/>
        </w:rPr>
        <w:t>Certified Operator Education and Experience Qualifications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8"/>
        <w:gridCol w:w="2926"/>
        <w:gridCol w:w="2120"/>
        <w:gridCol w:w="2926"/>
        <w:gridCol w:w="2580"/>
      </w:tblGrid>
      <w:tr>
        <w:trPr>
          <w:trHeight w:val="435" w:hRule="atLeast"/>
        </w:trPr>
        <w:tc>
          <w:tcPr>
            <w:tcW w:w="968"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Grade</w:t>
            </w:r>
          </w:p>
        </w:tc>
        <w:tc>
          <w:tcPr>
            <w:tcW w:w="2926"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Education</w:t>
            </w:r>
          </w:p>
        </w:tc>
        <w:tc>
          <w:tcPr>
            <w:tcW w:w="2120" w:type="dxa"/>
            <w:tcBorders>
              <w:bottom w:val="doub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Substitution for</w:t>
            </w:r>
          </w:p>
          <w:p>
            <w:pPr>
              <w:spacing w:before="0" w:after="0"/>
              <w:ind w:left="160"/>
              <w:jc w:val="center"/>
            </w:pPr>
            <w:r>
              <w:rPr>
                <w:rFonts w:ascii="Times New Roman" w:hAnsi="Times New Roman"/>
                <w:b/>
                <w:i w:val="false"/>
                <w:color w:val="000000"/>
                <w:sz w:val="16"/>
              </w:rPr>
              <w:t>Education</w:t>
            </w:r>
          </w:p>
        </w:tc>
        <w:tc>
          <w:tcPr>
            <w:tcW w:w="2926"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Operating Experience</w:t>
            </w:r>
          </w:p>
        </w:tc>
        <w:tc>
          <w:tcPr>
            <w:tcW w:w="2580"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Substitution for Operating Experience</w:t>
            </w:r>
          </w:p>
        </w:tc>
      </w:tr>
      <w:tr>
        <w:trPr>
          <w:trHeight w:val="420"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w:t>
            </w:r>
          </w:p>
        </w:tc>
        <w:tc>
          <w:tcPr>
            <w:tcW w:w="21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Completion of a department-approved training course</w:t>
            </w:r>
          </w:p>
        </w:tc>
        <w:tc>
          <w:tcPr>
            <w:tcW w:w="25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r>
      <w:tr>
        <w:trPr>
          <w:trHeight w:val="40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W</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w:t>
            </w:r>
          </w:p>
        </w:tc>
        <w:tc>
          <w:tcPr>
            <w:tcW w:w="21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Completion of a department-approved training course</w:t>
            </w:r>
          </w:p>
        </w:tc>
        <w:tc>
          <w:tcPr>
            <w:tcW w:w="25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r>
      <w:tr>
        <w:trPr>
          <w:trHeight w:val="22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w:t>
            </w:r>
          </w:p>
        </w:tc>
        <w:tc>
          <w:tcPr>
            <w:tcW w:w="21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year</w:t>
            </w:r>
          </w:p>
        </w:tc>
        <w:tc>
          <w:tcPr>
            <w:tcW w:w="258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26">
              <w:r>
                <w:rPr>
                  <w:rStyle w:val="Hyperlink"/>
                  <w:rFonts w:ascii="Times New Roman" w:hAnsi="Times New Roman"/>
                  <w:b w:val="false"/>
                  <w:i w:val="false"/>
                  <w:color w:val="000000"/>
                  <w:sz w:val="16"/>
                </w:rPr>
                <w:t>81.6(3)</w:t>
              </w:r>
              <w:r>
                <w:rPr>
                  <w:rFonts w:ascii="Times New Roman" w:hAnsi="Times New Roman"/>
                  <w:b w:val="false"/>
                  <w:i/>
                  <w:color w:val="000000"/>
                  <w:sz w:val="16"/>
                </w:rPr>
                <w:t>“b”</w:t>
              </w:r>
            </w:hyperlink>
          </w:p>
        </w:tc>
      </w:tr>
      <w:tr>
        <w:trPr>
          <w:trHeight w:val="22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IL</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w:t>
            </w:r>
          </w:p>
        </w:tc>
        <w:tc>
          <w:tcPr>
            <w:tcW w:w="21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year</w:t>
            </w:r>
          </w:p>
        </w:tc>
        <w:tc>
          <w:tcPr>
            <w:tcW w:w="258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27">
              <w:r>
                <w:rPr>
                  <w:rStyle w:val="Hyperlink"/>
                  <w:rFonts w:ascii="Times New Roman" w:hAnsi="Times New Roman"/>
                  <w:b w:val="false"/>
                  <w:i w:val="false"/>
                  <w:color w:val="000000"/>
                  <w:sz w:val="16"/>
                </w:rPr>
                <w:t>81.6(3)</w:t>
              </w:r>
              <w:r>
                <w:rPr>
                  <w:rFonts w:ascii="Times New Roman" w:hAnsi="Times New Roman"/>
                  <w:b w:val="false"/>
                  <w:i/>
                  <w:color w:val="000000"/>
                  <w:sz w:val="16"/>
                </w:rPr>
                <w:t>“b”</w:t>
              </w:r>
            </w:hyperlink>
          </w:p>
        </w:tc>
      </w:tr>
      <w:tr>
        <w:trPr>
          <w:trHeight w:val="22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w:t>
            </w:r>
          </w:p>
        </w:tc>
        <w:tc>
          <w:tcPr>
            <w:tcW w:w="21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None</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years</w:t>
            </w:r>
          </w:p>
        </w:tc>
        <w:tc>
          <w:tcPr>
            <w:tcW w:w="258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28">
              <w:r>
                <w:rPr>
                  <w:rStyle w:val="Hyperlink"/>
                  <w:rFonts w:ascii="Times New Roman" w:hAnsi="Times New Roman"/>
                  <w:b w:val="false"/>
                  <w:i w:val="false"/>
                  <w:color w:val="000000"/>
                  <w:sz w:val="16"/>
                </w:rPr>
                <w:t>81.6(3)</w:t>
              </w:r>
              <w:r>
                <w:rPr>
                  <w:rFonts w:ascii="Times New Roman" w:hAnsi="Times New Roman"/>
                  <w:b w:val="false"/>
                  <w:i/>
                  <w:color w:val="000000"/>
                  <w:sz w:val="16"/>
                </w:rPr>
                <w:t>“b”</w:t>
              </w:r>
            </w:hyperlink>
          </w:p>
        </w:tc>
      </w:tr>
      <w:tr>
        <w:trPr>
          <w:trHeight w:val="765" w:hRule="atLeast"/>
        </w:trPr>
        <w:tc>
          <w:tcPr>
            <w:tcW w:w="9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III</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 and 2 years of post-high school education (1 year must be directly related)</w:t>
            </w:r>
          </w:p>
        </w:tc>
        <w:tc>
          <w:tcPr>
            <w:tcW w:w="21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29">
              <w:r>
                <w:rPr>
                  <w:rStyle w:val="Hyperlink"/>
                  <w:rFonts w:ascii="Times New Roman" w:hAnsi="Times New Roman"/>
                  <w:b w:val="false"/>
                  <w:i w:val="false"/>
                  <w:color w:val="000000"/>
                  <w:sz w:val="16"/>
                </w:rPr>
                <w:t>81.6(3)</w:t>
              </w:r>
            </w:hyperlink>
            <w:r>
              <w:rPr>
                <w:rFonts w:ascii="Times New Roman" w:hAnsi="Times New Roman"/>
                <w:b w:val="false"/>
                <w:i/>
                <w:color w:val="000000"/>
                <w:sz w:val="16"/>
              </w:rPr>
              <w:t>“a”</w:t>
            </w:r>
          </w:p>
        </w:tc>
        <w:tc>
          <w:tcPr>
            <w:tcW w:w="29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years of experience in a Grade I or higher</w:t>
            </w:r>
          </w:p>
        </w:tc>
        <w:tc>
          <w:tcPr>
            <w:tcW w:w="25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See </w:t>
            </w:r>
            <w:hyperlink r:id="rId30">
              <w:r>
                <w:rPr>
                  <w:rStyle w:val="Hyperlink"/>
                  <w:rFonts w:ascii="Times New Roman" w:hAnsi="Times New Roman"/>
                  <w:b w:val="false"/>
                  <w:i w:val="false"/>
                  <w:color w:val="000000"/>
                  <w:sz w:val="16"/>
                </w:rPr>
                <w:t>81.6(3)</w:t>
              </w:r>
              <w:r>
                <w:rPr>
                  <w:rFonts w:ascii="Times New Roman" w:hAnsi="Times New Roman"/>
                  <w:b w:val="false"/>
                  <w:i/>
                  <w:color w:val="000000"/>
                  <w:sz w:val="16"/>
                </w:rPr>
                <w:t>“b”</w:t>
              </w:r>
            </w:hyperlink>
          </w:p>
        </w:tc>
      </w:tr>
      <w:tr>
        <w:trPr>
          <w:trHeight w:val="765" w:hRule="atLeast"/>
        </w:trPr>
        <w:tc>
          <w:tcPr>
            <w:tcW w:w="9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IV</w:t>
            </w:r>
          </w:p>
        </w:tc>
        <w:tc>
          <w:tcPr>
            <w:tcW w:w="292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High school diploma or GED and 4 years of post-high school education (2 years must be directly related)</w:t>
            </w:r>
          </w:p>
        </w:tc>
        <w:tc>
          <w:tcPr>
            <w:tcW w:w="2120"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See </w:t>
            </w:r>
            <w:hyperlink r:id="rId31">
              <w:r>
                <w:rPr>
                  <w:rStyle w:val="Hyperlink"/>
                  <w:rFonts w:ascii="Times New Roman" w:hAnsi="Times New Roman"/>
                  <w:b w:val="false"/>
                  <w:i w:val="false"/>
                  <w:color w:val="000000"/>
                  <w:sz w:val="16"/>
                </w:rPr>
                <w:t>81.6(3)</w:t>
              </w:r>
            </w:hyperlink>
            <w:r>
              <w:rPr>
                <w:rFonts w:ascii="Times New Roman" w:hAnsi="Times New Roman"/>
                <w:b w:val="false"/>
                <w:i/>
                <w:color w:val="000000"/>
                <w:sz w:val="16"/>
              </w:rPr>
              <w:t>“a”</w:t>
            </w:r>
          </w:p>
        </w:tc>
        <w:tc>
          <w:tcPr>
            <w:tcW w:w="292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years of experience, including 2 years of DRC in a Grade III or higher</w:t>
            </w:r>
          </w:p>
        </w:tc>
        <w:tc>
          <w:tcPr>
            <w:tcW w:w="25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See </w:t>
            </w:r>
            <w:hyperlink r:id="rId32">
              <w:r>
                <w:rPr>
                  <w:rStyle w:val="Hyperlink"/>
                  <w:rFonts w:ascii="Times New Roman" w:hAnsi="Times New Roman"/>
                  <w:b w:val="false"/>
                  <w:i w:val="false"/>
                  <w:color w:val="000000"/>
                  <w:sz w:val="16"/>
                </w:rPr>
                <w:t>81.6(3)</w:t>
              </w:r>
            </w:hyperlink>
            <w:r>
              <w:rPr>
                <w:rFonts w:ascii="Times New Roman" w:hAnsi="Times New Roman"/>
                <w:b w:val="false"/>
                <w:i/>
                <w:color w:val="000000"/>
                <w:sz w:val="16"/>
              </w:rPr>
              <w:t>“b”</w:t>
            </w:r>
            <w:r>
              <w:rPr>
                <w:rFonts w:ascii="Times New Roman" w:hAnsi="Times New Roman"/>
                <w:b w:val="false"/>
                <w:i w:val="false"/>
                <w:color w:val="000000"/>
                <w:sz w:val="16"/>
              </w:rPr>
              <w:t xml:space="preserve"> and </w:t>
            </w:r>
            <w:hyperlink r:id="rId33">
              <w:r>
                <w:rPr>
                  <w:rStyle w:val="Hyperlink"/>
                  <w:rFonts w:ascii="Times New Roman" w:hAnsi="Times New Roman"/>
                  <w:b w:val="false"/>
                  <w:i w:val="false"/>
                  <w:color w:val="000000"/>
                  <w:sz w:val="16"/>
                </w:rPr>
                <w:t/>
              </w:r>
              <w:r>
                <w:rPr>
                  <w:rFonts w:ascii="Times New Roman" w:hAnsi="Times New Roman"/>
                  <w:b w:val="false"/>
                  <w:i/>
                  <w:color w:val="000000"/>
                  <w:sz w:val="16"/>
                </w:rPr>
                <w:t>“c”</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Related work experience substitutions for operating experience. </w:t>
      </w:r>
      <w:r>
        <w:rPr>
          <w:rFonts w:ascii="Times New Roman" w:hAnsi="Times New Roman"/>
          <w:b w:val="false"/>
          <w:i w:val="false"/>
          <w:color w:val="000000"/>
          <w:sz w:val="22"/>
        </w:rPr>
        <w:t>The following substitutions of related work experience for operating experience requirements may be accepted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The following personnel may be allowed 50 percent credit for work experience toward meeting the operating experience requirements as noted: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Laboratory personnel employed in water or wastewater treatment plants; Grades I and II certification only. Laboratory experience must be in the same classification for which the applicant is applying.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with experience in on-site operation review and evaluation of plants and distribution systems; Grades I and II certification only. On-site experience must be in the same classification for which the applicant is applying.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Maintenance personnel employed in water or wastewater treatment plants; Grades I and II certification only. Maintenance experience may be applied to either the water or wastewater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operators. </w:t>
      </w:r>
      <w:r>
        <w:rPr>
          <w:rFonts w:ascii="Times New Roman" w:hAnsi="Times New Roman"/>
          <w:b w:val="false"/>
          <w:i w:val="false"/>
          <w:color w:val="000000"/>
          <w:sz w:val="22"/>
        </w:rPr>
        <w:t>The following types of certified operators may be allowed 50 percent credit for work experience toward meeting the operating experience requirements as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water treatment operators;  Grades I and II wastewater treatment certification only, or Grades I and II water distribution certification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wastewater treatment operators; Grades I and II water treatment certification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Certified water distribution operators; Grades I and II water treatment certification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The portion of related work experience that is substituted for operating experience cannot also be used to substitute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81.6(3)</w:t>
      </w:r>
      <w:r>
        <w:rPr>
          <w:rFonts w:ascii="Times New Roman" w:hAnsi="Times New Roman"/>
          <w:b w:val="false"/>
          <w:i w:val="false"/>
          <w:color w:val="000000"/>
          <w:sz w:val="22"/>
        </w:rPr>
        <w:t> </w:t>
      </w:r>
      <w:r>
        <w:rPr>
          <w:rFonts w:ascii="Times New Roman" w:hAnsi="Times New Roman"/>
          <w:b w:val="false"/>
          <w:i/>
          <w:color w:val="000000"/>
          <w:sz w:val="22"/>
        </w:rPr>
        <w:t xml:space="preserve">Operating experience and education substitutions. </w:t>
      </w:r>
      <w:r>
        <w:rPr>
          <w:rFonts w:ascii="Times New Roman" w:hAnsi="Times New Roman"/>
          <w:b w:val="false"/>
          <w:i w:val="false"/>
          <w:color w:val="000000"/>
          <w:sz w:val="22"/>
        </w:rPr>
        <w:t>The following experience or education substitutions may be accepted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operating experience for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operating experience may be substituted for one year of post-high school education, up to one-half of the post-high school education requirement,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Experience in a Grade II or higher position may substitute as education for a Grade III certification,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Experience in a Grade III or higher position may substitute as education for Grade IV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DRC experience in a Grade III or higher position may be substituted for one year of directly related post-high school education for Grade IV certification up to three-fourths of the post-high school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portion of operating experience that is applied toward substitution for education cannot also be used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Substitutions of education for operating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semester hours, three quarter hours, or three CEUs of directly related post-high school education may be substituted for one-half the operating experience requirement for Grades I and 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Thirty semester hours, 45 quarter hours, or 45 CEUs of directly related post-high school education may be substituted for one year of experience up to a maximum of one-half the operating experience requirement for Grades II, III and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portion of education that is applied toward substitution for operating experience cannot also be used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hours involving closely supervised on-the-job type training in a pilot or full-scale facility where there are clearly defined educational objectives may be applied to the on-the-job operating experience requirement. The substitution value of such training shall be applicable for Grade I and Grade II certification only and shall not exceed one-half year of on-the-job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hour of on-the-job training is equivalent to three hours of on-the-job operating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One month of on-the-job training consists of 20 eight-hour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Credit for on-the-job training may be applied only to the examination for the type of plant or system in which the experience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portion of on-the-job training courses that is applied toward substitution for the on-the-job experience requirement cannot also be used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education for DRC operating experience. </w:t>
      </w:r>
      <w:r>
        <w:rPr>
          <w:rFonts w:ascii="Times New Roman" w:hAnsi="Times New Roman"/>
          <w:b w:val="false"/>
          <w:i w:val="false"/>
          <w:color w:val="000000"/>
          <w:sz w:val="22"/>
        </w:rPr>
        <w:t>Thirty semester hours, 45 quarter hours, or 45 CEUs of directly related post-high school education may be substituted for one year of DRC operating experience up to one-half the requirement for Grade IV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81.6(4)</w:t>
      </w:r>
      <w:r>
        <w:rPr>
          <w:rFonts w:ascii="Times New Roman" w:hAnsi="Times New Roman"/>
          <w:b w:val="false"/>
          <w:i w:val="false"/>
          <w:color w:val="000000"/>
          <w:sz w:val="22"/>
        </w:rPr>
        <w:t> </w:t>
      </w:r>
      <w:r>
        <w:rPr>
          <w:rFonts w:ascii="Times New Roman" w:hAnsi="Times New Roman"/>
          <w:b w:val="false"/>
          <w:i/>
          <w:color w:val="000000"/>
          <w:sz w:val="22"/>
        </w:rPr>
        <w:t xml:space="preserve">Military education, training, or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is serving or has served in the military shall identify the education or experience certification qualification for which the credit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an examination application pursuant to </w:t>
      </w:r>
      <w:hyperlink r:id="rId34">
        <w:r>
          <w:rPr>
            <w:rStyle w:val="Hyperlink"/>
            <w:rFonts w:ascii="Times New Roman" w:hAnsi="Times New Roman"/>
            <w:b w:val="false"/>
            <w:i w:val="false"/>
            <w:color w:val="000000"/>
            <w:sz w:val="22"/>
          </w:rPr>
          <w:t>81.8(1)</w:t>
        </w:r>
      </w:hyperlink>
      <w:r>
        <w:rPr>
          <w:rFonts w:ascii="Times New Roman" w:hAnsi="Times New Roman"/>
          <w:b w:val="false"/>
          <w:i w:val="false"/>
          <w:color w:val="000000"/>
          <w:sz w:val="22"/>
        </w:rPr>
        <w:t>, an applicant shall provide documents, military transcripts, a certified affidavit, or forms that verify completion of the relevant military education, training, or service, which may include, as applicable, the applicant’s Certificate of Release or Discharge from Active Duty (DD Form 214) or Verification of Military Experience and Training (VMET) (DD Form 2586).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567—81.7</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and examination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Examination fee. </w:t>
      </w:r>
      <w:r>
        <w:rPr>
          <w:rFonts w:ascii="Times New Roman" w:hAnsi="Times New Roman"/>
          <w:b w:val="false"/>
          <w:i w:val="false"/>
          <w:color w:val="000000"/>
          <w:sz w:val="22"/>
        </w:rPr>
        <w:t>Fee for each examination: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fee for each one-half year of a two-year period from the date of issuance to June 30 of odd-numbered years: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Late certification penalty fee: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renewal fee: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Late certification renewal penalty fee: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Fee adjustments. </w:t>
      </w:r>
      <w:r>
        <w:rPr>
          <w:rFonts w:ascii="Times New Roman" w:hAnsi="Times New Roman"/>
          <w:b w:val="false"/>
          <w:i w:val="false"/>
          <w:color w:val="000000"/>
          <w:sz w:val="22"/>
        </w:rPr>
        <w:t>The department may adjust the fees annually by up to plus or minus 20 percent to cover costs of administering and enforcing these rules and reimbursement for other expenses relating to operator certification. The commission must approve any fee increases above those listed in this rule. All fees collected shall be retained by the department for administration of the operator certification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567—81.8</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certification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persons wishing to take the examination to become a certified operator of a wastewater or water treatment plant or a water distribution system shall complete an examination application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examination applications shall be accompanied by the examination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Application evaluation. </w:t>
      </w:r>
      <w:r>
        <w:rPr>
          <w:rFonts w:ascii="Times New Roman" w:hAnsi="Times New Roman"/>
          <w:b w:val="false"/>
          <w:i w:val="false"/>
          <w:color w:val="000000"/>
          <w:sz w:val="22"/>
        </w:rPr>
        <w:t>After evaluating an application, the department will notify the applicant of examination eligibility or noneligibility. The director will further review applications when it is indicated that the applicant has falsified information or when questions arise concerning an applicant’s qualifications or eligibility for examination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An approved examination application shall be valid for one year from the approval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color w:val="000000"/>
          <w:sz w:val="22"/>
        </w:rPr>
        <w:t xml:space="preserve">Examination fee refund. </w:t>
      </w:r>
      <w:r>
        <w:rPr>
          <w:rFonts w:ascii="Times New Roman" w:hAnsi="Times New Roman"/>
          <w:b w:val="false"/>
          <w:i w:val="false"/>
          <w:color w:val="000000"/>
          <w:sz w:val="22"/>
        </w:rPr>
        <w:t>An applicant who does not qualify for examination at the time of application will have the examination fee refunded if the applicant cannot qualify for examination within one year. If an applicant will qualify for a scheduled examination within one year, the fee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81.8(5)</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failure of the first examination, an applicant may apply for reexamination.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an applicant shall submit the examination fee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81.8(6)</w:t>
      </w:r>
      <w:r>
        <w:rPr>
          <w:rFonts w:ascii="Times New Roman" w:hAnsi="Times New Roman"/>
          <w:b w:val="false"/>
          <w:i w:val="false"/>
          <w:color w:val="000000"/>
          <w:sz w:val="22"/>
        </w:rPr>
        <w:t> </w:t>
      </w:r>
      <w:r>
        <w:rPr>
          <w:rFonts w:ascii="Times New Roman" w:hAnsi="Times New Roman"/>
          <w:b w:val="false"/>
          <w:i/>
          <w:color w:val="000000"/>
          <w:sz w:val="22"/>
        </w:rPr>
        <w:t xml:space="preserve">Application invalidation. </w:t>
      </w:r>
      <w:r>
        <w:rPr>
          <w:rFonts w:ascii="Times New Roman" w:hAnsi="Times New Roman"/>
          <w:b w:val="false"/>
          <w:i w:val="false"/>
          <w:color w:val="000000"/>
          <w:sz w:val="22"/>
        </w:rPr>
        <w:t>Failure to successfully complete the examination within one year from the application approval date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81.8(7)</w:t>
      </w:r>
      <w:r>
        <w:rPr>
          <w:rFonts w:ascii="Times New Roman" w:hAnsi="Times New Roman"/>
          <w:b w:val="false"/>
          <w:i w:val="false"/>
          <w:color w:val="000000"/>
          <w:sz w:val="22"/>
        </w:rPr>
        <w:t> </w:t>
      </w:r>
      <w:r>
        <w:rPr>
          <w:rFonts w:ascii="Times New Roman" w:hAnsi="Times New Roman"/>
          <w:b w:val="false"/>
          <w:i/>
          <w:color w:val="000000"/>
          <w:sz w:val="22"/>
        </w:rPr>
        <w:t xml:space="preserve">Reasonable accommodation. </w:t>
      </w:r>
      <w:r>
        <w:rPr>
          <w:rFonts w:ascii="Times New Roman" w:hAnsi="Times New Roman"/>
          <w:b w:val="false"/>
          <w:i w:val="false"/>
          <w:color w:val="000000"/>
          <w:sz w:val="22"/>
        </w:rPr>
        <w:t>Upon an applicant’s request, the director will consider reasonable accommodation to allow administration of the examination without discrimination on the basis of disability. An applicant shall request an accommodation 30 days prior to the examination date. An applicant shall provide documentation of eligibility for an accommodation with the examination application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567—81.9</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 </w:t>
      </w:r>
      <w:r>
        <w:rPr>
          <w:rFonts w:ascii="Times New Roman" w:hAnsi="Times New Roman"/>
          <w:b w:val="false"/>
          <w:i w:val="false"/>
          <w:color w:val="000000"/>
          <w:sz w:val="22"/>
        </w:rPr>
        <w:t xml:space="preserve">All applicants not certified by reciprocity pursuant to </w:t>
      </w:r>
      <w:hyperlink r:id="rId35">
        <w:r>
          <w:rPr>
            <w:rStyle w:val="Hyperlink"/>
            <w:rFonts w:ascii="Times New Roman" w:hAnsi="Times New Roman"/>
            <w:b w:val="false"/>
            <w:i w:val="false"/>
            <w:color w:val="000000"/>
            <w:sz w:val="22"/>
          </w:rPr>
          <w:t>81.9(3)</w:t>
        </w:r>
      </w:hyperlink>
      <w:r>
        <w:rPr>
          <w:rFonts w:ascii="Times New Roman" w:hAnsi="Times New Roman"/>
          <w:b w:val="false"/>
          <w:i w:val="false"/>
          <w:color w:val="000000"/>
          <w:sz w:val="22"/>
        </w:rPr>
        <w:t xml:space="preserve"> shall successfully pass an operator certification examination prior to receiving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81.9(2)</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receive a certificate, an applicant who passes an examination shall submit the certification fee to the department within 60 days of the date the applicant receives notification from the department of passing the examination. Payment may either be digitally submitted in accordance with the instructions on the department’s website at www.iowadnr.gov, mailed, or hand delivered. All certification fee payments that are mailed or hand delivered shall be submitted with the applicant’s notification of passing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certification payment digitally submitted, postmarked, or hand delivered to the department more than 30 days but less than 60 days after the date the applicant received notification of passing the examination shall be accompanied by the certification fee and the late certification penalty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submit the certification fee within 60 days’ notice of passing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81.9(3)</w:t>
      </w:r>
      <w:r>
        <w:rPr>
          <w:rFonts w:ascii="Times New Roman" w:hAnsi="Times New Roman"/>
          <w:b w:val="false"/>
          <w:i w:val="false"/>
          <w:color w:val="000000"/>
          <w:sz w:val="22"/>
        </w:rPr>
        <w:t> </w:t>
      </w:r>
      <w:r>
        <w:rPr>
          <w:rFonts w:ascii="Times New Roman" w:hAnsi="Times New Roman"/>
          <w:b w:val="false"/>
          <w:i/>
          <w:color w:val="000000"/>
          <w:sz w:val="22"/>
        </w:rPr>
        <w:t xml:space="preserve">Certification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Other states’ mandatory certification programs. </w:t>
      </w:r>
      <w:r>
        <w:rPr>
          <w:rFonts w:ascii="Times New Roman" w:hAnsi="Times New Roman"/>
          <w:b w:val="false"/>
          <w:i w:val="false"/>
          <w:color w:val="000000"/>
          <w:sz w:val="22"/>
        </w:rPr>
        <w:t>Applicants who have been certified under other states’ mandatory certification programs, the equivalency of which has been previously reviewed and accepted by the department, shall be certified in an appropriate classification and grade without examination. The applicant must have passed an examination generally equivalent to the Iowa examination and must meet the education and experience qualifications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states’ voluntary certification programs. </w:t>
      </w:r>
      <w:r>
        <w:rPr>
          <w:rFonts w:ascii="Times New Roman" w:hAnsi="Times New Roman"/>
          <w:b w:val="false"/>
          <w:i w:val="false"/>
          <w:color w:val="000000"/>
          <w:sz w:val="22"/>
        </w:rPr>
        <w:t>For applicants who have been certified under voluntary certification programs in other states, certification in an appropriate class will be considered. The applicant must have passed an examination generally equivalent to the Iowa examination and must meet the education and experience qualifications established in this chapter. The director may require the applicant to pass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Reciprocity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seeking reciprocal Iowa certification shall submit a reciprocity application form provided by the department and the certification fee. The applicant shall be certified at the appropriate grade pursuant to </w:t>
      </w:r>
      <w:hyperlink r:id="rId36">
        <w:r>
          <w:rPr>
            <w:rStyle w:val="Hyperlink"/>
            <w:rFonts w:ascii="Times New Roman" w:hAnsi="Times New Roman"/>
            <w:b w:val="false"/>
            <w:i w:val="false"/>
            <w:color w:val="000000"/>
            <w:sz w:val="22"/>
          </w:rPr>
          <w:t>81.6(1)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 veteran shall submit a reciprocity application form provided by the department and the certification fee and shall provide documentation to verify their status as a veteran as defined in Iowa Code section </w:t>
      </w:r>
      <w:hyperlink r:id="rId37">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Lapse of certification obtained through reciprocity. </w:t>
      </w:r>
      <w:r>
        <w:rPr>
          <w:rFonts w:ascii="Times New Roman" w:hAnsi="Times New Roman"/>
          <w:b w:val="false"/>
          <w:i w:val="false"/>
          <w:color w:val="000000"/>
          <w:sz w:val="22"/>
        </w:rPr>
        <w:t xml:space="preserve">An applicant who obtains certification in Iowa through reciprocity and subsequently allows their Iowa certification to lapse will be required to reapply for certification in accordance with </w:t>
      </w:r>
      <w:hyperlink r:id="rId38">
        <w:r>
          <w:rPr>
            <w:rStyle w:val="Hyperlink"/>
            <w:rFonts w:ascii="Times New Roman" w:hAnsi="Times New Roman"/>
            <w:b w:val="false"/>
            <w:i w:val="false"/>
            <w:color w:val="000000"/>
            <w:sz w:val="22"/>
          </w:rPr>
          <w:t>81.9(5)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81.9(4)</w:t>
      </w:r>
      <w:r>
        <w:rPr>
          <w:rFonts w:ascii="Times New Roman" w:hAnsi="Times New Roman"/>
          <w:b w:val="false"/>
          <w:i w:val="false"/>
          <w:color w:val="000000"/>
          <w:sz w:val="22"/>
        </w:rPr>
        <w:t> </w:t>
      </w:r>
      <w:r>
        <w:rPr>
          <w:rFonts w:ascii="Times New Roman" w:hAnsi="Times New Roman"/>
          <w:b w:val="false"/>
          <w:i/>
          <w:color w:val="000000"/>
          <w:sz w:val="22"/>
        </w:rPr>
        <w:t xml:space="preserve">Restricted certification. </w:t>
      </w:r>
      <w:r>
        <w:rPr>
          <w:rFonts w:ascii="Times New Roman" w:hAnsi="Times New Roman"/>
          <w:b w:val="false"/>
          <w:i w:val="false"/>
          <w:color w:val="000000"/>
          <w:sz w:val="22"/>
        </w:rPr>
        <w:t>Upon written request by a certified operator, the director may determine that the education qualifications can be waived prior to an examination when a plant or distribution system classification is increased and the operator has been in DRC of the existing plant or distribution system. An operator passing an examination will be restricted to that plant or distribution system until the education qualifications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81.9(5)</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All certificates shall expire on June 30 of odd-numbered years and shall be renewed every two years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for renewal. </w:t>
      </w:r>
      <w:r>
        <w:rPr>
          <w:rFonts w:ascii="Times New Roman" w:hAnsi="Times New Roman"/>
          <w:b w:val="false"/>
          <w:i w:val="false"/>
          <w:color w:val="000000"/>
          <w:sz w:val="22"/>
        </w:rPr>
        <w:t xml:space="preserve">The CEU credits detailed in </w:t>
      </w:r>
      <w:hyperlink r:id="rId39">
        <w:r>
          <w:rPr>
            <w:rStyle w:val="Hyperlink"/>
            <w:rFonts w:ascii="Times New Roman" w:hAnsi="Times New Roman"/>
            <w:b w:val="false"/>
            <w:i w:val="false"/>
            <w:color w:val="000000"/>
            <w:sz w:val="22"/>
          </w:rPr>
          <w:t>567—81.10</w:t>
        </w:r>
      </w:hyperlink>
      <w:r>
        <w:rPr>
          <w:rFonts w:ascii="Times New Roman" w:hAnsi="Times New Roman"/>
          <w:b w:val="false"/>
          <w:i w:val="false"/>
          <w:color w:val="000000"/>
          <w:sz w:val="22"/>
        </w:rPr>
        <w:t>(455B,272C) shall be obtained prior to any certificate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and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renewal applications shall be made available to certified operators on the department’s website at </w:t>
      </w:r>
      <w:hyperlink r:id="rId40">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prior to the certificate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All renewal applications shall be digitally submitted, postmarked, or hand delivered to the department prior to certificate expiration and shall be accompanied by the certification renewal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Any certification renewal application digitally submitted, postmarked, or hand delivered to the department after certificate expiration shall be accompanied by the certification renewal fee and the late certification renewal penalty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If a certified operator fails to renew within 60 days following certificate expiration, the right to renew the certificate is automatically terminated. Certification may be allowed at any time following such termination, provided that the applicant meets all education and experience eligibility requirements of </w:t>
      </w:r>
      <w:hyperlink r:id="rId41">
        <w:r>
          <w:rPr>
            <w:rStyle w:val="Hyperlink"/>
            <w:rFonts w:ascii="Times New Roman" w:hAnsi="Times New Roman"/>
            <w:b w:val="false"/>
            <w:i w:val="false"/>
            <w:color w:val="000000"/>
            <w:sz w:val="22"/>
          </w:rPr>
          <w:t>567—81.6</w:t>
        </w:r>
      </w:hyperlink>
      <w:r>
        <w:rPr>
          <w:rFonts w:ascii="Times New Roman" w:hAnsi="Times New Roman"/>
          <w:b w:val="false"/>
          <w:i w:val="false"/>
          <w:color w:val="000000"/>
          <w:sz w:val="22"/>
        </w:rPr>
        <w:t>(455B), successfully passes an examination, and submits the certification fee in accordance with </w:t>
      </w:r>
      <w:hyperlink r:id="rId42">
        <w:r>
          <w:rPr>
            <w:rStyle w:val="Hyperlink"/>
            <w:rFonts w:ascii="Times New Roman" w:hAnsi="Times New Roman"/>
            <w:b w:val="false"/>
            <w:i w:val="false"/>
            <w:color w:val="000000"/>
            <w:sz w:val="22"/>
          </w:rPr>
          <w:t>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Expired certificate. </w:t>
      </w:r>
      <w:r>
        <w:rPr>
          <w:rFonts w:ascii="Times New Roman" w:hAnsi="Times New Roman"/>
          <w:b w:val="false"/>
          <w:i w:val="false"/>
          <w:color w:val="000000"/>
          <w:sz w:val="22"/>
        </w:rPr>
        <w:t>An operator may not continue as the OIC of a plant, distribution system, operating shift, or major segment of a plant or distribution system after certificate expiration unless the certificate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81.9(6)</w:t>
      </w:r>
      <w:r>
        <w:rPr>
          <w:rFonts w:ascii="Times New Roman" w:hAnsi="Times New Roman"/>
          <w:b w:val="false"/>
          <w:i w:val="false"/>
          <w:color w:val="000000"/>
          <w:sz w:val="22"/>
        </w:rPr>
        <w:t> </w:t>
      </w:r>
      <w:r>
        <w:rPr>
          <w:rFonts w:ascii="Times New Roman" w:hAnsi="Times New Roman"/>
          <w:b w:val="false"/>
          <w:i/>
          <w:color w:val="000000"/>
          <w:sz w:val="22"/>
        </w:rPr>
        <w:t xml:space="preserve">Certificate upgrade. </w:t>
      </w:r>
      <w:r>
        <w:rPr>
          <w:rFonts w:ascii="Times New Roman" w:hAnsi="Times New Roman"/>
          <w:b w:val="false"/>
          <w:i w:val="false"/>
          <w:color w:val="000000"/>
          <w:sz w:val="22"/>
        </w:rPr>
        <w:t xml:space="preserve">An operator holding an unexpired certificate may upgrade the certificate by examination to a higher grade in the same classification in accordance with this rule and </w:t>
      </w:r>
      <w:hyperlink r:id="rId43">
        <w:r>
          <w:rPr>
            <w:rStyle w:val="Hyperlink"/>
            <w:rFonts w:ascii="Times New Roman" w:hAnsi="Times New Roman"/>
            <w:b w:val="false"/>
            <w:i w:val="false"/>
            <w:color w:val="000000"/>
            <w:sz w:val="22"/>
          </w:rPr>
          <w:t>567—81.6</w:t>
        </w:r>
      </w:hyperlink>
      <w:r>
        <w:rPr>
          <w:rFonts w:ascii="Times New Roman" w:hAnsi="Times New Roman"/>
          <w:b w:val="false"/>
          <w:i w:val="false"/>
          <w:color w:val="000000"/>
          <w:sz w:val="22"/>
        </w:rPr>
        <w:t xml:space="preserve">(455B) and </w:t>
      </w:r>
      <w:hyperlink r:id="rId44">
        <w:r>
          <w:rPr>
            <w:rStyle w:val="Hyperlink"/>
            <w:rFonts w:ascii="Times New Roman" w:hAnsi="Times New Roman"/>
            <w:b w:val="false"/>
            <w:i w:val="false"/>
            <w:color w:val="000000"/>
            <w:sz w:val="22"/>
          </w:rPr>
          <w:t>567—81.8</w:t>
        </w:r>
      </w:hyperlink>
      <w:r>
        <w:rPr>
          <w:rFonts w:ascii="Times New Roman" w:hAnsi="Times New Roman"/>
          <w:b w:val="false"/>
          <w:i w:val="false"/>
          <w:color w:val="000000"/>
          <w:sz w:val="22"/>
        </w:rPr>
        <w:t xml:space="preserve">(455B). The expiration date of the upgraded certificate shall be the same as the unexpired certificate. An operator who upgrades a certificate during a biennium must also renew the upgraded certificate in accordance with </w:t>
      </w:r>
      <w:hyperlink r:id="rId45">
        <w:r>
          <w:rPr>
            <w:rStyle w:val="Hyperlink"/>
            <w:rFonts w:ascii="Times New Roman" w:hAnsi="Times New Roman"/>
            <w:b w:val="false"/>
            <w:i w:val="false"/>
            <w:color w:val="000000"/>
            <w:sz w:val="22"/>
          </w:rPr>
          <w:t>81.9(5)</w:t>
        </w:r>
      </w:hyperlink>
      <w:r>
        <w:rPr>
          <w:rFonts w:ascii="Times New Roman" w:hAnsi="Times New Roman"/>
          <w:b w:val="false"/>
          <w:i w:val="false"/>
          <w:color w:val="000000"/>
          <w:sz w:val="22"/>
        </w:rPr>
        <w:t xml:space="preserve"> to maintain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567—81.10</w:t>
      </w:r>
      <w:r>
        <w:rPr>
          <w:rFonts w:ascii="Times New Roman" w:hAnsi="Times New Roman"/>
          <w:b/>
          <w:i w:val="false"/>
          <w:color w:val="000000"/>
          <w:sz w:val="22"/>
        </w:rPr>
        <w:t xml:space="preserve">(455B,272C)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 (CEU)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CEU requirements before the end of each two-year period (March 31) will be allowed to renew their certificate(s). All certificates of operators who did not fulfill the CEU requirements as of April 1 of the second year shall expire on June 30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CEUs must be earned during two-year periods between April 1 and March 31 of odd-numbered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Grade III or IV certified operator must earn two CEUs or 20 contact hours per certificate during each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certified operators must earn one CEU or 10 contact hours per certificate during each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those certified operators holding both a water treatment and a water distribution certification, no less than 25 percent of the required CEUs may be earned in any one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81.10(2)</w:t>
      </w:r>
      <w:r>
        <w:rPr>
          <w:rFonts w:ascii="Times New Roman" w:hAnsi="Times New Roman"/>
          <w:b w:val="false"/>
          <w:i w:val="false"/>
          <w:color w:val="000000"/>
          <w:sz w:val="22"/>
        </w:rPr>
        <w:t> </w:t>
      </w:r>
      <w:r>
        <w:rPr>
          <w:rFonts w:ascii="Times New Roman" w:hAnsi="Times New Roman"/>
          <w:b w:val="false"/>
          <w:i/>
          <w:color w:val="000000"/>
          <w:sz w:val="22"/>
        </w:rPr>
        <w:t xml:space="preserve">CEU approval. </w:t>
      </w:r>
      <w:r>
        <w:rPr>
          <w:rFonts w:ascii="Times New Roman" w:hAnsi="Times New Roman"/>
          <w:b w:val="false"/>
          <w:i w:val="false"/>
          <w:color w:val="000000"/>
          <w:sz w:val="22"/>
        </w:rPr>
        <w:t>All activities for which CEU credit will be granted must be approved by an accredited college, university, technical institute, or the department, and must be directly related to the subject matter of the particular certificate to which the credit is being applied. Any entity holding courses in Iowa for which CEU credit is offered for operator certification must provide, at no cost to the department, the opportunity for one staff member to audit the training and receive all training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following exceptions apply to the requirements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may, in individual cases involving hardship or extenuating circumstances, allow a certified operator up to three additional months to fulfill the minimum CEU requirements. Hardship or extenuating circumstances include documented health-related confinement or other circumstances beyond the certified operator’s control that prevent attendance at the required activities. All extension requests must be made prior to March 31 of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Newly certified operators (previously uncertified) who become certified after April 1 of the second year of a two-year period will not be required to earn CEUs until the next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operator upgrades a certificate after April 1 of the second year of a two-year period and that upgrade increases the CEU requirement, the operator will not be required to meet the higher CEU requirement until the next two-year period, but must fulfill the lower CEU requirement for that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81.10(4)</w:t>
      </w:r>
      <w:r>
        <w:rPr>
          <w:rFonts w:ascii="Times New Roman" w:hAnsi="Times New Roman"/>
          <w:b w:val="false"/>
          <w:i w:val="false"/>
          <w:color w:val="000000"/>
          <w:sz w:val="22"/>
        </w:rPr>
        <w:t> </w:t>
      </w:r>
      <w:r>
        <w:rPr>
          <w:rFonts w:ascii="Times New Roman" w:hAnsi="Times New Roman"/>
          <w:b w:val="false"/>
          <w:i/>
          <w:color w:val="000000"/>
          <w:sz w:val="22"/>
        </w:rPr>
        <w:t xml:space="preserve">CEU reporting. </w:t>
      </w:r>
      <w:r>
        <w:rPr>
          <w:rFonts w:ascii="Times New Roman" w:hAnsi="Times New Roman"/>
          <w:b w:val="false"/>
          <w:i w:val="false"/>
          <w:color w:val="000000"/>
          <w:sz w:val="22"/>
        </w:rPr>
        <w:t xml:space="preserve">It is the certified operator’s personal responsibility to maintain a written record of the CEUs earned during each renewal period and to report the credits  to the department by following the instructions on the department’s website at </w:t>
      </w:r>
      <w:hyperlink r:id="rId4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567—81.11</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by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Affidavit allowance. </w:t>
      </w:r>
      <w:r>
        <w:rPr>
          <w:rFonts w:ascii="Times New Roman" w:hAnsi="Times New Roman"/>
          <w:b w:val="false"/>
          <w:i w:val="false"/>
          <w:color w:val="000000"/>
          <w:sz w:val="22"/>
        </w:rPr>
        <w:t xml:space="preserve">The owner of a plant or distribution system required to have a Grade A, I, IL, or II certified operator may sign an affidavit with a certified operator of the required classification and grade.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color w:val="000000"/>
          <w:sz w:val="22"/>
        </w:rPr>
        <w:t xml:space="preserve">Affidavit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will verify that the certified operator is the OIC and has direct responsibility for a plant or distribution system that does not have first rights on the services of that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an affidavit form that requires the certified operator’s name and signature, the operator’s certification number, classification and grade, and the date of last renewal of the operator’s certificate. The affidavit form shall be proof that the certified operator has agreed to be directly responsible for the operation and maintenance of the plant or distribution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must be returned to and approved by the local regional field office of the department, based upon the ability of the certified operator to properly operate and maintain additional facilities. Upon affidavit approval, the department may specify additional operational and maintenance requirements based on the complexity and size of the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affidavit disapproval, the plant or distribution system owner must terminate the agreement with the certified operator and seek the services of another certified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Both the plant or distribution system owner and the certified operator shall notify the director at least 30 days before the termination of an affidavit.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567—81.12</w:t>
      </w:r>
      <w:r>
        <w:rPr>
          <w:rFonts w:ascii="Times New Roman" w:hAnsi="Times New Roman"/>
          <w:b/>
          <w:i w:val="false"/>
          <w:color w:val="000000"/>
          <w:sz w:val="22"/>
        </w:rPr>
        <w:t xml:space="preserve">(455B,272C)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81.12(1)</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operator on any of the grounds specified in Iowa Code section </w:t>
      </w:r>
      <w:hyperlink r:id="rId47">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chapter </w:t>
      </w:r>
      <w:hyperlink r:id="rId4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wastewater operator duties are specified in the Water Environment Federation Manual of Practice #11, 1996; California State University—Sacramento (CSUS) Operation of Wastewater Treatment Plants, Vol. I, 4th edition, 1998; CSUS Operation of Wastewater Treatment Plants, Vol. II, 4th edition, 1998; CSUS Advanced Waste Treatment, 3rd edition, 1998; and 567—Chapters </w:t>
      </w:r>
      <w:hyperlink r:id="rId49">
        <w:r>
          <w:rPr>
            <w:rStyle w:val="Hyperlink"/>
            <w:rFonts w:ascii="Times New Roman" w:hAnsi="Times New Roman"/>
            <w:b w:val="false"/>
            <w:i w:val="false"/>
            <w:color w:val="000000"/>
            <w:sz w:val="22"/>
          </w:rPr>
          <w:t>60 through 63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water treatment or distribution system operator duties are specified in the American Water Works Association (AWWA) Manuals of Water Supply Practice (Volumes 1, 3-7, 9, 11-12, 14, 17, 19-38, 41-42, 44-48); AWWA Water Supply Operations Series, 2nd edition: Vol. 1, 1995; Vol. 2, 1995; Vol. 3, 1996; Vol. 4, 1995; and Vol. 5, 1995; AWWA Water Distribution Operator Handbook, 2nd edition, 1976; California State University—Sacramento (CSUS) Water Treatment Plant Operation, Vol. I, 4th edition, 1999; CSUS Water Treatment Plant Operation, Vol. II, 3rd edition, 1998; CSUS Small Water System Operation and Maintenance, 4th edition, 1999; CSUS Water Distribution System Operation and Maintenance, 4th edition, 2000; and </w:t>
      </w:r>
      <w:hyperlink r:id="rId52">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records of operation or other reports required under applicable permits or department rules,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81.12(2)</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 xml:space="preserve">Disciplinary sanctions may include those specified in Iowa Code section </w:t>
      </w:r>
      <w:hyperlink r:id="rId55">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revocation. </w:t>
      </w:r>
      <w:r>
        <w:rPr>
          <w:rFonts w:ascii="Times New Roman" w:hAnsi="Times New Roman"/>
          <w:b w:val="false"/>
          <w:i w:val="false"/>
          <w:color w:val="000000"/>
          <w:sz w:val="22"/>
        </w:rPr>
        <w:t>Revocation may be permanent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Partial revocation or suspension. </w:t>
      </w:r>
      <w:r>
        <w:rPr>
          <w:rFonts w:ascii="Times New Roman" w:hAnsi="Times New Roman"/>
          <w:b w:val="false"/>
          <w:i w:val="false"/>
          <w:color w:val="000000"/>
          <w:sz w:val="22"/>
        </w:rPr>
        <w:t>Revocation or suspension of the practice of a particular aspect of the operation of a plant or distribution system, including the restriction of operation to a particular plant or distribution system, or a particular classification of plant or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Probation under specified conditions relevant to the specific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education, training, or reexamination may be required as a condition of certificate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Civil penalties not to exceed $1,000 may be assessed for the reasons identified in </w:t>
      </w:r>
      <w:r>
        <w:rPr>
          <w:rFonts w:ascii="Times New Roman" w:hAnsi="Times New Roman"/>
          <w:b w:val="false"/>
          <w:i w:val="false"/>
          <w:color w:val="000000"/>
          <w:sz w:val="22"/>
        </w:rPr>
        <w:t>81.12(1)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disciplinary action taken under this rule shall comply with the procedures of rule </w:t>
      </w:r>
      <w:hyperlink r:id="rId56">
        <w:r>
          <w:rPr>
            <w:rStyle w:val="Hyperlink"/>
            <w:rFonts w:ascii="Times New Roman" w:hAnsi="Times New Roman"/>
            <w:b w:val="false"/>
            <w:i w:val="false"/>
            <w:color w:val="000000"/>
            <w:sz w:val="22"/>
          </w:rPr>
          <w:t>561—7.19</w:t>
        </w:r>
      </w:hyperlink>
      <w:r>
        <w:rPr>
          <w:rFonts w:ascii="Times New Roman" w:hAnsi="Times New Roman"/>
          <w:b w:val="false"/>
          <w:i w:val="false"/>
          <w:color w:val="000000"/>
          <w:sz w:val="22"/>
        </w:rPr>
        <w:t>(17A,455A) and all other applicable rules governing contested cases. At any time, the licensee and the department may enter into a settlement agreement, subject to approval by the director, which provides for a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and review of proposed decision. </w:t>
      </w:r>
      <w:r>
        <w:rPr>
          <w:rFonts w:ascii="Times New Roman" w:hAnsi="Times New Roman"/>
          <w:b w:val="false"/>
          <w:i w:val="false"/>
          <w:color w:val="000000"/>
          <w:sz w:val="22"/>
        </w:rPr>
        <w:t xml:space="preserve">After a contested case hearing conducted in accordance with </w:t>
      </w:r>
      <w:hyperlink r:id="rId57">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director shall review the presiding officer’s proposed decision. The proposed decision shall constitute a final decision of the director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disciplinary action. </w:t>
      </w:r>
      <w:r>
        <w:rPr>
          <w:rFonts w:ascii="Times New Roman" w:hAnsi="Times New Roman"/>
          <w:b w:val="false"/>
          <w:i w:val="false"/>
          <w:color w:val="000000"/>
          <w:sz w:val="22"/>
        </w:rPr>
        <w:t xml:space="preserve">The director may initiate an emergency suspension or other disciplinary action upon such grounds and following the procedures provided in rule </w:t>
      </w:r>
      <w:hyperlink r:id="rId58">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 xml:space="preserve">(17A,455A). The terms of the emergency order shall be effective upon service as provided in rule </w:t>
      </w:r>
      <w:hyperlink r:id="rId59">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The department shall promptly give notice of an opportunity to appeal and request a contested case hearing following the procedures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revoked certificates. </w:t>
      </w:r>
      <w:r>
        <w:rPr>
          <w:rFonts w:ascii="Times New Roman" w:hAnsi="Times New Roman"/>
          <w:b w:val="false"/>
          <w:i w:val="false"/>
          <w:color w:val="000000"/>
          <w:sz w:val="22"/>
        </w:rPr>
        <w:t xml:space="preserve">Upon revocation of a certificate in accordance with the authority provided in Iowa Code section </w:t>
      </w:r>
      <w:hyperlink r:id="rId60">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chapter </w:t>
      </w:r>
      <w:hyperlink r:id="rId6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application for certification may be allowed after two years from the date of revocation unless otherwise specified in </w:t>
      </w:r>
      <w:hyperlink r:id="rId62">
        <w:r>
          <w:rPr>
            <w:rStyle w:val="Hyperlink"/>
            <w:rFonts w:ascii="Times New Roman" w:hAnsi="Times New Roman"/>
            <w:b w:val="false"/>
            <w:i w:val="false"/>
            <w:color w:val="000000"/>
            <w:sz w:val="22"/>
          </w:rPr>
          <w:t>81.12(2)</w:t>
        </w:r>
      </w:hyperlink>
      <w:r>
        <w:rPr>
          <w:rFonts w:ascii="Times New Roman" w:hAnsi="Times New Roman"/>
          <w:b w:val="false"/>
          <w:i w:val="false"/>
          <w:color w:val="000000"/>
          <w:sz w:val="22"/>
        </w:rPr>
        <w:t>. Any such applicant shall meet all education and experience eligibility requirements, pass an examination, and be certified in the same manner as a new applicant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81.12(4)</w:t>
      </w:r>
      <w:r>
        <w:rPr>
          <w:rFonts w:ascii="Times New Roman" w:hAnsi="Times New Roman"/>
          <w:b w:val="false"/>
          <w:i w:val="false"/>
          <w:color w:val="000000"/>
          <w:sz w:val="22"/>
        </w:rPr>
        <w:t> </w:t>
      </w:r>
      <w:r>
        <w:rPr>
          <w:rFonts w:ascii="Times New Roman" w:hAnsi="Times New Roman"/>
          <w:b w:val="false"/>
          <w:i/>
          <w:color w:val="000000"/>
          <w:sz w:val="22"/>
        </w:rPr>
        <w:t xml:space="preserve">Procedures for noncompliance with child support order.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63">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operator certification or renewal or to suspend a certification in accordance with Iowa Code section </w:t>
      </w:r>
      <w:hyperlink r:id="rId64">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certified mail a notice of its intent to deny or suspend operator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65">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66">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6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68">
        <w:r>
          <w:rPr>
            <w:rStyle w:val="Hyperlink"/>
            <w:rFonts w:ascii="Times New Roman" w:hAnsi="Times New Roman"/>
            <w:b w:val="false"/>
            <w:i w:val="false"/>
            <w:color w:val="000000"/>
            <w:sz w:val="22"/>
          </w:rPr>
          <w:t>455B.211</w:t>
        </w:r>
      </w:hyperlink>
      <w:r>
        <w:rPr>
          <w:rFonts w:ascii="Times New Roman" w:hAnsi="Times New Roman"/>
          <w:b w:val="false"/>
          <w:i w:val="false"/>
          <w:color w:val="000000"/>
          <w:sz w:val="22"/>
        </w:rPr>
        <w:t xml:space="preserve"> through </w:t>
      </w:r>
      <w:hyperlink r:id="rId69">
        <w:r>
          <w:rPr>
            <w:rStyle w:val="Hyperlink"/>
            <w:rFonts w:ascii="Times New Roman" w:hAnsi="Times New Roman"/>
            <w:b w:val="false"/>
            <w:i w:val="false"/>
            <w:color w:val="000000"/>
            <w:sz w:val="22"/>
          </w:rPr>
          <w:t>455B.224</w:t>
        </w:r>
      </w:hyperlink>
      <w:r>
        <w:rPr>
          <w:rFonts w:ascii="Times New Roman" w:hAnsi="Times New Roman"/>
          <w:b w:val="false"/>
          <w:i w:val="false"/>
          <w:color w:val="000000"/>
          <w:sz w:val="22"/>
        </w:rPr>
        <w:t xml:space="preserve"> and chapter </w:t>
      </w:r>
      <w:hyperlink r:id="rId7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June 10, 1966; amended August 31, 1971, December 17, 1973, July 1, 1975]</w:t>
      </w:r>
    </w:p>
    <w:p>
      <w:pPr>
        <w:spacing w:before="0" w:after="0"/>
        <w:ind w:left="120"/>
        <w:jc w:val="center"/>
      </w:pPr>
      <w:r>
        <w:rPr>
          <w:rFonts w:ascii="Times New Roman" w:hAnsi="Times New Roman"/>
          <w:b w:val="false"/>
          <w:i w:val="false"/>
          <w:color w:val="000000"/>
          <w:sz w:val="21"/>
        </w:rPr>
        <w:t>[Filed 12/22/76, Notice 7/26/76—published 1/12/77, effective 2/16/77]</w:t>
      </w:r>
    </w:p>
    <w:p>
      <w:pPr>
        <w:spacing w:before="0" w:after="0"/>
        <w:ind w:left="120"/>
        <w:jc w:val="center"/>
      </w:pPr>
      <w:r>
        <w:rPr>
          <w:rFonts w:ascii="Times New Roman" w:hAnsi="Times New Roman"/>
          <w:b w:val="false"/>
          <w:i w:val="false"/>
          <w:color w:val="000000"/>
          <w:sz w:val="21"/>
        </w:rPr>
        <w:t>[Filed 2/25/77, Notice 12/15/76—published 3/23/77, effective 4/27/77]</w:t>
      </w:r>
    </w:p>
    <w:p>
      <w:pPr>
        <w:spacing w:before="0" w:after="0"/>
        <w:ind w:left="120"/>
        <w:jc w:val="center"/>
      </w:pPr>
      <w:r>
        <w:rPr>
          <w:rFonts w:ascii="Times New Roman" w:hAnsi="Times New Roman"/>
          <w:b w:val="false"/>
          <w:i w:val="false"/>
          <w:color w:val="000000"/>
          <w:sz w:val="21"/>
        </w:rPr>
        <w:t>[Filed emergency 7/27/78—published 8/23/78, effective 7/27/78]</w:t>
      </w:r>
    </w:p>
    <w:p>
      <w:pPr>
        <w:spacing w:before="0" w:after="0"/>
        <w:ind w:left="120"/>
        <w:jc w:val="center"/>
      </w:pPr>
      <w:r>
        <w:rPr>
          <w:rFonts w:ascii="Times New Roman" w:hAnsi="Times New Roman"/>
          <w:b w:val="false"/>
          <w:i w:val="false"/>
          <w:color w:val="000000"/>
          <w:sz w:val="21"/>
        </w:rPr>
        <w:t>[Filed 10/13/78, Notice 5/31/78—published 11/1/78, effective 12/6/78]</w:t>
      </w:r>
    </w:p>
    <w:p>
      <w:pPr>
        <w:spacing w:before="0" w:after="0"/>
        <w:ind w:left="120"/>
        <w:jc w:val="center"/>
      </w:pPr>
      <w:r>
        <w:rPr>
          <w:rFonts w:ascii="Times New Roman" w:hAnsi="Times New Roman"/>
          <w:b w:val="false"/>
          <w:i w:val="false"/>
          <w:color w:val="000000"/>
          <w:sz w:val="21"/>
        </w:rPr>
        <w:t>[Filed 1/20/82, Notice 7/22/81—published 2/17/82, effective 3/24/82]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12/28/84, Notice 10/10/84—published 1/16/85, effective 2/20/85]</w:t>
      </w:r>
    </w:p>
    <w:p>
      <w:pPr>
        <w:spacing w:before="0" w:after="0"/>
        <w:ind w:left="120"/>
        <w:jc w:val="center"/>
      </w:pPr>
      <w:r>
        <w:rPr>
          <w:rFonts w:ascii="Times New Roman" w:hAnsi="Times New Roman"/>
          <w:b w:val="false"/>
          <w:i w:val="false"/>
          <w:color w:val="000000"/>
          <w:sz w:val="21"/>
        </w:rPr>
        <w:t>[Filed emergency 3/8/85—published 3/27/85, effective 3/8/85]</w:t>
      </w:r>
    </w:p>
    <w:p>
      <w:pPr>
        <w:spacing w:before="0" w:after="0"/>
        <w:ind w:left="120"/>
        <w:jc w:val="center"/>
      </w:pPr>
      <w:r>
        <w:rPr>
          <w:rFonts w:ascii="Times New Roman" w:hAnsi="Times New Roman"/>
          <w:b w:val="false"/>
          <w:i w:val="false"/>
          <w:color w:val="000000"/>
          <w:sz w:val="21"/>
        </w:rPr>
        <w:t>[Filed 7/12/85, Notice 5/8/85—published 7/31/85, effective 9/4/85]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7/29/94, Notice 5/11/94—published 8/17/94, effective 9/21/94]</w:t>
      </w:r>
    </w:p>
    <w:p>
      <w:pPr>
        <w:spacing w:before="0" w:after="0"/>
        <w:ind w:left="120"/>
        <w:jc w:val="center"/>
      </w:pPr>
      <w:r>
        <w:rPr>
          <w:rFonts w:ascii="Times New Roman" w:hAnsi="Times New Roman"/>
          <w:b w:val="false"/>
          <w:i w:val="false"/>
          <w:color w:val="000000"/>
          <w:sz w:val="21"/>
        </w:rPr>
        <w:t>[Filed 11/22/00, Notice 6/14/00—published 12/13/00, effective 1/17/01]</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3/8/07, Notice 1/3/07—published 3/28/07, effective 5/2/07]</w:t>
      </w:r>
    </w:p>
    <w:p>
      <w:pPr>
        <w:spacing w:before="0" w:after="0"/>
        <w:ind w:left="120"/>
        <w:jc w:val="center"/>
      </w:pPr>
      <w:r>
        <w:rPr>
          <w:rFonts w:ascii="Times New Roman" w:hAnsi="Times New Roman"/>
          <w:b w:val="false"/>
          <w:i w:val="false"/>
          <w:color w:val="000000"/>
          <w:sz w:val="21"/>
        </w:rPr>
        <w:t>[Filed ARC 1911C</w:t>
      </w:r>
      <w:r>
        <w:rPr>
          <w:rFonts w:ascii="Times New Roman" w:hAnsi="Times New Roman"/>
          <w:b w:val="false"/>
          <w:i w:val="false"/>
          <w:color w:val="000000"/>
          <w:sz w:val="21"/>
        </w:rPr>
        <w:t xml:space="preserve"> (Notice ARC 1796C,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5976C</w:t>
      </w:r>
      <w:r>
        <w:rPr>
          <w:rFonts w:ascii="Times New Roman" w:hAnsi="Times New Roman"/>
          <w:b w:val="false"/>
          <w:i w:val="false"/>
          <w:color w:val="000000"/>
          <w:sz w:val="21"/>
        </w:rPr>
        <w:t xml:space="preserve"> (Notice ARC 5814C,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6193C</w:t>
      </w:r>
      <w:r>
        <w:rPr>
          <w:rFonts w:ascii="Times New Roman" w:hAnsi="Times New Roman"/>
          <w:b w:val="false"/>
          <w:i w:val="false"/>
          <w:color w:val="000000"/>
          <w:sz w:val="21"/>
        </w:rPr>
        <w:t xml:space="preserve"> (Notice ARC 6039C,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9212C</w:t>
      </w:r>
      <w:r>
        <w:rPr>
          <w:rFonts w:ascii="Times New Roman" w:hAnsi="Times New Roman"/>
          <w:b w:val="false"/>
          <w:i w:val="false"/>
          <w:color w:val="000000"/>
          <w:sz w:val="21"/>
        </w:rPr>
        <w:t xml:space="preserve"> (Notice ARC 8600C,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40.pdf" Type="http://schemas.openxmlformats.org/officeDocument/2006/relationships/hyperlink" Id="rId5"/>
    <Relationship TargetMode="External" Target="https://www.legis.iowa.gov/docs/iac/rule/567.40.2.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7.pdf" Type="http://schemas.openxmlformats.org/officeDocument/2006/relationships/hyperlink" Id="rId8"/>
    <Relationship TargetMode="External" Target="https://www.legis.iowa.gov/docs/ico/chapter/357A.pdf" Type="http://schemas.openxmlformats.org/officeDocument/2006/relationships/hyperlink" Id="rId9"/>
    <Relationship TargetMode="External" Target="https://www.legis.iowa.gov/docs/ico/chapter/358.pdf" Type="http://schemas.openxmlformats.org/officeDocument/2006/relationships/hyperlink" Id="rId10"/>
    <Relationship TargetMode="External" Target="https://www.legis.iowa.gov/docs/ico/chapter/35.1.pdf" Type="http://schemas.openxmlformats.org/officeDocument/2006/relationships/hyperlink" Id="rId11"/>
    <Relationship TargetMode="External" Target="https://www.legis.iowa.gov/docs/ico/chapter/455B.211.pdf" Type="http://schemas.openxmlformats.org/officeDocument/2006/relationships/hyperlink" Id="rId12"/>
    <Relationship TargetMode="External" Target="https://www.legis.iowa.gov/docs/ico/chapter/455B.101.pdf" Type="http://schemas.openxmlformats.org/officeDocument/2006/relationships/hyperlink" Id="rId13"/>
    <Relationship TargetMode="External" Target="https://www.legis.iowa.gov/docs/ico/chapter/455B.211.pdf" Type="http://schemas.openxmlformats.org/officeDocument/2006/relationships/hyperlink" Id="rId14"/>
    <Relationship TargetMode="External" Target="https://www.legis.iowa.gov/docs/iac/rule/567.40.2.pdf" Type="http://schemas.openxmlformats.org/officeDocument/2006/relationships/hyperlink" Id="rId15"/>
    <Relationship TargetMode="External" Target="https://www.legis.iowa.gov/docs/iac/rule/567.60.2.pdf" Type="http://schemas.openxmlformats.org/officeDocument/2006/relationships/hyperlink" Id="rId16"/>
    <Relationship TargetMode="External" Target="https://www.legis.iowa.gov/docs/iac/rule/567.81.3.pdf" Type="http://schemas.openxmlformats.org/officeDocument/2006/relationships/hyperlink" Id="rId17"/>
    <Relationship TargetMode="External" Target="https://www.legis.iowa.gov/docs/iac/rule/567.81.6.pdf" Type="http://schemas.openxmlformats.org/officeDocument/2006/relationships/hyperlink" Id="rId18"/>
    <Relationship TargetMode="External" Target="https://www.legis.iowa.gov/docs/iac/rule/567.81.2.pdf" Type="http://schemas.openxmlformats.org/officeDocument/2006/relationships/hyperlink" Id="rId19"/>
    <Relationship TargetMode="External" Target="https://www.legis.iowa.gov/docs/iac/chapter/567.69.pdf" Type="http://schemas.openxmlformats.org/officeDocument/2006/relationships/hyperlink" Id="rId20"/>
    <Relationship TargetMode="External" Target="https://www.legis.iowa.gov/docs/iac/rule/567.81.5.pdf" Type="http://schemas.openxmlformats.org/officeDocument/2006/relationships/hyperlink" Id="rId21"/>
    <Relationship TargetMode="External" Target="https://www.legis.iowa.gov/docs/iac/rule/567.81.5.pdf" Type="http://schemas.openxmlformats.org/officeDocument/2006/relationships/hyperlink" Id="rId22"/>
    <Relationship TargetMode="External" Target="https://www.legis.iowa.gov/docs/iac/rule/567.81.6.pdf" Type="http://schemas.openxmlformats.org/officeDocument/2006/relationships/hyperlink" Id="rId23"/>
    <Relationship TargetMode="External" Target="https://www.legis.iowa.gov/docs/iac/rule/567.81.6.pdf" Type="http://schemas.openxmlformats.org/officeDocument/2006/relationships/hyperlink" Id="rId24"/>
    <Relationship TargetMode="External" Target="https://www.legis.iowa.gov/docs/iac/rule/567.81.6.pdf" Type="http://schemas.openxmlformats.org/officeDocument/2006/relationships/hyperlink" Id="rId25"/>
    <Relationship TargetMode="External" Target="https://www.legis.iowa.gov/docs/iac/rule/567.81.6.pdf" Type="http://schemas.openxmlformats.org/officeDocument/2006/relationships/hyperlink" Id="rId26"/>
    <Relationship TargetMode="External" Target="https://www.legis.iowa.gov/docs/iac/rule/567.81.6.pdf" Type="http://schemas.openxmlformats.org/officeDocument/2006/relationships/hyperlink" Id="rId27"/>
    <Relationship TargetMode="External" Target="https://www.legis.iowa.gov/docs/iac/rule/567.81.6.pdf" Type="http://schemas.openxmlformats.org/officeDocument/2006/relationships/hyperlink" Id="rId28"/>
    <Relationship TargetMode="External" Target="https://www.legis.iowa.gov/docs/iac/rule/567.81.6.pdf" Type="http://schemas.openxmlformats.org/officeDocument/2006/relationships/hyperlink" Id="rId29"/>
    <Relationship TargetMode="External" Target="https://www.legis.iowa.gov/docs/iac/rule/567.81.6.pdf" Type="http://schemas.openxmlformats.org/officeDocument/2006/relationships/hyperlink" Id="rId30"/>
    <Relationship TargetMode="External" Target="https://www.legis.iowa.gov/docs/iac/rule/567.81.6.pdf" Type="http://schemas.openxmlformats.org/officeDocument/2006/relationships/hyperlink" Id="rId31"/>
    <Relationship TargetMode="External" Target="https://www.legis.iowa.gov/docs/iac/rule/567.81.6.pdf" Type="http://schemas.openxmlformats.org/officeDocument/2006/relationships/hyperlink" Id="rId32"/>
    <Relationship TargetMode="External" Target="https://www.legis.iowa.gov/docs/iac/rule/567.81.6.pdf" Type="http://schemas.openxmlformats.org/officeDocument/2006/relationships/hyperlink" Id="rId33"/>
    <Relationship TargetMode="External" Target="https://www.legis.iowa.gov/docs/iac/rule/567.81.8.pdf" Type="http://schemas.openxmlformats.org/officeDocument/2006/relationships/hyperlink" Id="rId34"/>
    <Relationship TargetMode="External" Target="https://www.legis.iowa.gov/docs/iac/rule/567.81.9.pdf" Type="http://schemas.openxmlformats.org/officeDocument/2006/relationships/hyperlink" Id="rId35"/>
    <Relationship TargetMode="External" Target="https://www.legis.iowa.gov/docs/iac/rule/567.81.6.pdf" Type="http://schemas.openxmlformats.org/officeDocument/2006/relationships/hyperlink" Id="rId36"/>
    <Relationship TargetMode="External" Target="https://www.legis.iowa.gov/docs/ico/chapter/35.1.pdf" Type="http://schemas.openxmlformats.org/officeDocument/2006/relationships/hyperlink" Id="rId37"/>
    <Relationship TargetMode="External" Target="https://www.legis.iowa.gov/docs/iac/rule/567.81.9.pdf" Type="http://schemas.openxmlformats.org/officeDocument/2006/relationships/hyperlink" Id="rId38"/>
    <Relationship TargetMode="External" Target="https://www.legis.iowa.gov/docs/iac/rule/567.81.10.pdf" Type="http://schemas.openxmlformats.org/officeDocument/2006/relationships/hyperlink" Id="rId39"/>
    <Relationship TargetMode="External" Target="https://www.iowadnr.gov" Type="http://schemas.openxmlformats.org/officeDocument/2006/relationships/hyperlink" Id="rId40"/>
    <Relationship TargetMode="External" Target="https://www.legis.iowa.gov/docs/iac/rule/567.81.6.pdf" Type="http://schemas.openxmlformats.org/officeDocument/2006/relationships/hyperlink" Id="rId41"/>
    <Relationship TargetMode="External" Target="https://www.legis.iowa.gov/docs/iac/rule/567.81.9.pdf" Type="http://schemas.openxmlformats.org/officeDocument/2006/relationships/hyperlink" Id="rId42"/>
    <Relationship TargetMode="External" Target="https://www.legis.iowa.gov/docs/iac/rule/567.81.6.pdf" Type="http://schemas.openxmlformats.org/officeDocument/2006/relationships/hyperlink" Id="rId43"/>
    <Relationship TargetMode="External" Target="https://www.legis.iowa.gov/docs/iac/rule/567.81.8.pdf" Type="http://schemas.openxmlformats.org/officeDocument/2006/relationships/hyperlink" Id="rId44"/>
    <Relationship TargetMode="External" Target="https://www.legis.iowa.gov/docs/iac/rule/567.81.9.pdf" Type="http://schemas.openxmlformats.org/officeDocument/2006/relationships/hyperlink" Id="rId45"/>
    <Relationship TargetMode="External" Target="http://www.iowadnr.gov" Type="http://schemas.openxmlformats.org/officeDocument/2006/relationships/hyperlink" Id="rId46"/>
    <Relationship TargetMode="External" Target="https://www.legis.iowa.gov/docs/ico/chapter/455B.219.pdf" Type="http://schemas.openxmlformats.org/officeDocument/2006/relationships/hyperlink" Id="rId47"/>
    <Relationship TargetMode="External" Target="https://www.legis.iowa.gov/docs/ico/chapter/272C.pdf" Type="http://schemas.openxmlformats.org/officeDocument/2006/relationships/hyperlink" Id="rId48"/>
    <Relationship TargetMode="External" Target="https://www.legis.iowa.gov/docs/iac/chapter/567.60-63.pdf" Type="http://schemas.openxmlformats.org/officeDocument/2006/relationships/hyperlink" Id="rId49"/>
    <Relationship TargetMode="External" Target="https://www.legis.iowa.gov/docs/iac/chapter/567.67.pdf" Type="http://schemas.openxmlformats.org/officeDocument/2006/relationships/hyperlink" Id="rId50"/>
    <Relationship TargetMode="External" Target="https://www.legis.iowa.gov/docs/iac/chapter/567.83.pdf" Type="http://schemas.openxmlformats.org/officeDocument/2006/relationships/hyperlink" Id="rId51"/>
    <Relationship TargetMode="External" Target="https://www.legis.iowa.gov/docs/iac/chapter/567.40.pdf" Type="http://schemas.openxmlformats.org/officeDocument/2006/relationships/hyperlink" Id="rId52"/>
    <Relationship TargetMode="External" Target="https://www.legis.iowa.gov/docs/iac/chapter/567.43.pdf" Type="http://schemas.openxmlformats.org/officeDocument/2006/relationships/hyperlink" Id="rId53"/>
    <Relationship TargetMode="External" Target="https://www.legis.iowa.gov/docs/iac/chapter/567.83.pdf" Type="http://schemas.openxmlformats.org/officeDocument/2006/relationships/hyperlink" Id="rId54"/>
    <Relationship TargetMode="External" Target="https://www.legis.iowa.gov/docs/ico/chapter/272C.3.pdf" Type="http://schemas.openxmlformats.org/officeDocument/2006/relationships/hyperlink" Id="rId55"/>
    <Relationship TargetMode="External" Target="https://www.legis.iowa.gov/docs/iac/rule/561.7.19.pdf" Type="http://schemas.openxmlformats.org/officeDocument/2006/relationships/hyperlink" Id="rId56"/>
    <Relationship TargetMode="External" Target="https://www.legis.iowa.gov/docs/iac/chapter/561.7.pdf" Type="http://schemas.openxmlformats.org/officeDocument/2006/relationships/hyperlink" Id="rId57"/>
    <Relationship TargetMode="External" Target="https://www.legis.iowa.gov/docs/iac/rule/561.7.18.pdf" Type="http://schemas.openxmlformats.org/officeDocument/2006/relationships/hyperlink" Id="rId58"/>
    <Relationship TargetMode="External" Target="https://www.legis.iowa.gov/docs/iac/rule/561.7.18.pdf" Type="http://schemas.openxmlformats.org/officeDocument/2006/relationships/hyperlink" Id="rId59"/>
    <Relationship TargetMode="External" Target="https://www.legis.iowa.gov/docs/ico/chapter/455B.219.pdf" Type="http://schemas.openxmlformats.org/officeDocument/2006/relationships/hyperlink" Id="rId60"/>
    <Relationship TargetMode="External" Target="https://www.legis.iowa.gov/docs/ico/chapter/272C.pdf" Type="http://schemas.openxmlformats.org/officeDocument/2006/relationships/hyperlink" Id="rId61"/>
    <Relationship TargetMode="External" Target="https://www.legis.iowa.gov/docs/iac/rule/567.81.12.pdf" Type="http://schemas.openxmlformats.org/officeDocument/2006/relationships/hyperlink" Id="rId62"/>
    <Relationship TargetMode="External" Target="https://www.legis.iowa.gov/docs/ico/chapter/252J.7.pdf" Type="http://schemas.openxmlformats.org/officeDocument/2006/relationships/hyperlink" Id="rId63"/>
    <Relationship TargetMode="External" Target="https://www.legis.iowa.gov/docs/ico/chapter/252J.8.pdf" Type="http://schemas.openxmlformats.org/officeDocument/2006/relationships/hyperlink" Id="rId64"/>
    <Relationship TargetMode="External" Target="https://www.legis.iowa.gov/docs/ico/chapter/252J.8.pdf" Type="http://schemas.openxmlformats.org/officeDocument/2006/relationships/hyperlink" Id="rId65"/>
    <Relationship TargetMode="External" Target="https://www.legis.iowa.gov/docs/ico/chapter/252J.8.pdf" Type="http://schemas.openxmlformats.org/officeDocument/2006/relationships/hyperlink" Id="rId66"/>
    <Relationship TargetMode="External" Target="https://www.legis.iowa.gov/docs/ico/chapter/252J.9.pdf" Type="http://schemas.openxmlformats.org/officeDocument/2006/relationships/hyperlink" Id="rId67"/>
    <Relationship TargetMode="External" Target="https://www.legis.iowa.gov/docs/ico/chapter/455B.211.pdf" Type="http://schemas.openxmlformats.org/officeDocument/2006/relationships/hyperlink" Id="rId68"/>
    <Relationship TargetMode="External" Target="https://www.legis.iowa.gov/docs/ico/chapter/455B.224.pdf" Type="http://schemas.openxmlformats.org/officeDocument/2006/relationships/hyperlink" Id="rId69"/>
    <Relationship TargetMode="External" Target="https://www.legis.iowa.gov/docs/ico/chapter/272C.pdf" Type="http://schemas.openxmlformats.org/officeDocument/2006/relationships/hyperlink"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