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FLOODPLAIN DEVELOPMENT</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w:t>
      </w:r>
    </w:p>
    <w:p>
      <w:pPr>
        <w:spacing w:before="0" w:after="0"/>
        <w:ind w:left="120"/>
        <w:jc w:val="center"/>
      </w:pPr>
      <w:r>
        <w:rPr>
          <w:rFonts w:ascii="Times New Roman" w:hAnsi="Times New Roman"/>
          <w:b w:val="false"/>
          <w:i w:val="false"/>
          <w:color w:val="000000"/>
          <w:sz w:val="21"/>
        </w:rPr>
        <w:t>SCOPE OF TITLE—DEFINITIONS—FORMS—RULES OF PRACTICE</w:t>
      </w:r>
    </w:p>
    <w:p>
      <w:pPr>
        <w:spacing w:before="0" w:after="0"/>
        <w:ind w:left="120"/>
        <w:jc w:val="center"/>
      </w:pPr>
      <w:r>
        <w:rPr>
          <w:rFonts w:ascii="Times New Roman" w:hAnsi="Times New Roman"/>
          <w:b w:val="false"/>
          <w:i w:val="false"/>
          <w:color w:val="000000"/>
          <w:sz w:val="14"/>
        </w:rPr>
        <w:t>[Prior to 7/1/83, see INRC, Chs 2 and 5]</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567—70.1</w:t>
      </w:r>
      <w:r>
        <w:rPr>
          <w:rFonts w:ascii="Times New Roman" w:hAnsi="Times New Roman"/>
          <w:b/>
          <w:i w:val="false"/>
          <w:color w:val="000000"/>
          <w:sz w:val="22"/>
        </w:rPr>
        <w:t xml:space="preserve">(455B,481A) </w:t>
      </w:r>
      <w:r>
        <w:rPr>
          <w:rFonts w:ascii="Times New Roman" w:hAnsi="Times New Roman"/>
          <w:b/>
          <w:i w:val="false"/>
          <w:color w:val="000000"/>
          <w:sz w:val="22"/>
        </w:rPr>
        <w:t xml:space="preserve">Scope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w:t>
      </w:r>
      <w:r>
        <w:rPr>
          <w:rFonts w:ascii="Times New Roman" w:hAnsi="Times New Roman"/>
          <w:b w:val="false"/>
          <w:i w:val="false"/>
          <w:color w:val="000000"/>
          <w:sz w:val="22"/>
        </w:rPr>
        <w:t> </w:t>
      </w:r>
      <w:r>
        <w:rPr>
          <w:rFonts w:ascii="Times New Roman" w:hAnsi="Times New Roman"/>
          <w:b w:val="false"/>
          <w:i w:val="false"/>
          <w:color w:val="000000"/>
          <w:sz w:val="22"/>
        </w:rPr>
        <w:t>The department has jurisdiction over all floodplains and floodways in the state for the purpose of establishing and implementing a program to promote the protection of life and property from floods and to promote the orderly development and wise use of the floodplains of the state. Any person who desires to construct or maintain a structure, dam, obstruction, deposit or excavation, or allow the same in any floodplain or floodway has a responsibility to contact the department to determine whether approval is required from the department or a local government authorized to act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statewide criteria for most types of floodplain development are listed in </w:t>
      </w:r>
      <w:hyperlink r:id="rId5">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 xml:space="preserve">. Special requirements for dams are listed in </w:t>
      </w:r>
      <w:hyperlink r:id="rId6">
        <w:r>
          <w:rPr>
            <w:rStyle w:val="Hyperlink"/>
            <w:rFonts w:ascii="Times New Roman" w:hAnsi="Times New Roman"/>
            <w:b w:val="false"/>
            <w:i w:val="false"/>
            <w:color w:val="000000"/>
            <w:sz w:val="22"/>
          </w:rPr>
          <w:t>567—Chapter 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567—70.2</w:t>
      </w:r>
      <w:r>
        <w:rPr>
          <w:rFonts w:ascii="Times New Roman" w:hAnsi="Times New Roman"/>
          <w:b/>
          <w:i w:val="false"/>
          <w:color w:val="000000"/>
          <w:sz w:val="22"/>
        </w:rPr>
        <w:t xml:space="preserve">(455B,481A) </w:t>
      </w:r>
      <w:r>
        <w:rPr>
          <w:rFonts w:ascii="Times New Roman" w:hAnsi="Times New Roman"/>
          <w:b/>
          <w:i w:val="false"/>
          <w:color w:val="000000"/>
          <w:sz w:val="22"/>
        </w:rPr>
        <w:t xml:space="preserve">Definitions. </w:t>
      </w:r>
      <w:r>
        <w:rPr>
          <w:rFonts w:ascii="Times New Roman" w:hAnsi="Times New Roman"/>
          <w:b w:val="false"/>
          <w:i w:val="false"/>
          <w:color w:val="000000"/>
          <w:sz w:val="22"/>
        </w:rPr>
        <w:t>Definitions used in this title are listed in alphabetical order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levees or dikes” </w:t>
      </w:r>
      <w:r>
        <w:rPr>
          <w:rFonts w:ascii="Times New Roman" w:hAnsi="Times New Roman"/>
          <w:b w:val="false"/>
          <w:i w:val="false"/>
          <w:color w:val="000000"/>
          <w:sz w:val="22"/>
        </w:rPr>
        <w:t>means levees or dikes constructed to provide limited flood protection to land used primarily for agricultural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feeding operation”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feeding operation structure” </w:t>
      </w:r>
      <w:r>
        <w:rPr>
          <w:rFonts w:ascii="Times New Roman" w:hAnsi="Times New Roman"/>
          <w:b w:val="false"/>
          <w:i w:val="false"/>
          <w:color w:val="000000"/>
          <w:sz w:val="22"/>
        </w:rPr>
        <w:t xml:space="preserve">means the same as defined in </w:t>
      </w:r>
      <w:hyperlink r:id="rId8">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“Backwater” </w:t>
      </w:r>
      <w:r>
        <w:rPr>
          <w:rFonts w:ascii="Times New Roman" w:hAnsi="Times New Roman"/>
          <w:b w:val="false"/>
          <w:i w:val="false"/>
          <w:color w:val="000000"/>
          <w:sz w:val="22"/>
        </w:rPr>
        <w:t>means the increase in water surface level immediately upstream from any structure, dam, obstruction or deposit, erected, used, or maintained in the floodway or on the floodplains caused by the resulting reduction in conveyance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“Bankfull stage” </w:t>
      </w:r>
      <w:r>
        <w:rPr>
          <w:rFonts w:ascii="Times New Roman" w:hAnsi="Times New Roman"/>
          <w:b w:val="false"/>
          <w:i w:val="false"/>
          <w:color w:val="000000"/>
          <w:sz w:val="22"/>
        </w:rPr>
        <w:t>is the elevation above which a rise in water surface elevation will cause the river or stream to overflow the lowest natural bank that is not an unusually low place or a break in the natural bank through which water inundates a small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flood elevation” </w:t>
      </w:r>
      <w:r>
        <w:rPr>
          <w:rFonts w:ascii="Times New Roman" w:hAnsi="Times New Roman"/>
          <w:b w:val="false"/>
          <w:i w:val="false"/>
          <w:color w:val="000000"/>
          <w:sz w:val="22"/>
        </w:rPr>
        <w:t>means the elevation that floodwaters would reach at a particular site during the occurrence of a flood having a 1 percent chance of being equaled or exceeded in any given year (also commonly referred to as the “100-year flood”).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means all residential housing including mobile homes as defined herein, cabins, factories, warehouses, storage sheds, and other walled, roofed structures constructed for occupation by people or animals or for storage of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“Channel” </w:t>
      </w:r>
      <w:r>
        <w:rPr>
          <w:rFonts w:ascii="Times New Roman" w:hAnsi="Times New Roman"/>
          <w:b w:val="false"/>
          <w:i w:val="false"/>
          <w:color w:val="000000"/>
          <w:sz w:val="22"/>
        </w:rPr>
        <w:t>means a natural or artificial flow path of a stream with definite bed and banks to collect and conduct the normal flow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“Channel change” </w:t>
      </w:r>
      <w:r>
        <w:rPr>
          <w:rFonts w:ascii="Times New Roman" w:hAnsi="Times New Roman"/>
          <w:b w:val="false"/>
          <w:i w:val="false"/>
          <w:color w:val="000000"/>
          <w:sz w:val="22"/>
        </w:rPr>
        <w:t>means either (a) the alteration of the location of a channel of a stream or (b) a substantial modification of the size, slope, or flow characteristics of a channel of a stream. (</w:t>
      </w:r>
      <w:r>
        <w:rPr>
          <w:rFonts w:ascii="Times New Roman" w:hAnsi="Times New Roman"/>
          <w:b w:val="false"/>
          <w:i w:val="false"/>
          <w:color w:val="000000"/>
          <w:sz w:val="22"/>
        </w:rPr>
        <w:t>NOTE</w:t>
      </w:r>
      <w:r>
        <w:rPr>
          <w:rFonts w:ascii="Times New Roman" w:hAnsi="Times New Roman"/>
          <w:b w:val="false"/>
          <w:i w:val="false"/>
          <w:color w:val="000000"/>
          <w:sz w:val="22"/>
        </w:rPr>
        <w:t xml:space="preserve">: Diversions of water subject to the permit requirements of Iowa Code sections </w:t>
      </w:r>
      <w:hyperlink r:id="rId9">
        <w:r>
          <w:rPr>
            <w:rStyle w:val="Hyperlink"/>
            <w:rFonts w:ascii="Times New Roman" w:hAnsi="Times New Roman"/>
            <w:b w:val="false"/>
            <w:i w:val="false"/>
            <w:color w:val="000000"/>
            <w:sz w:val="22"/>
          </w:rPr>
          <w:t>455B.268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455B.269</w:t>
        </w:r>
      </w:hyperlink>
      <w:r>
        <w:rPr>
          <w:rFonts w:ascii="Times New Roman" w:hAnsi="Times New Roman"/>
          <w:b w:val="false"/>
          <w:i w:val="false"/>
          <w:color w:val="000000"/>
          <w:sz w:val="22"/>
        </w:rPr>
        <w:t xml:space="preserve"> usually are not channel changes.) Increasing the cross-sectional area of a channel by less than 10 percent is not considered a substantial modification of the size, slope, or flow characteristics of a channel of a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(459,459B).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building”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“confinement building” </w:t>
      </w:r>
      <w:r>
        <w:rPr>
          <w:rFonts w:ascii="Times New Roman" w:hAnsi="Times New Roman"/>
          <w:b w:val="false"/>
          <w:i w:val="false"/>
          <w:color w:val="000000"/>
          <w:sz w:val="22"/>
        </w:rPr>
        <w:t xml:space="preserve">means the same as defined in </w:t>
      </w:r>
      <w:hyperlink r:id="rId12">
        <w:r>
          <w:rPr>
            <w:rStyle w:val="Hyperlink"/>
            <w:rFonts w:ascii="Times New Roman" w:hAnsi="Times New Roman"/>
            <w:b w:val="false"/>
            <w:i w:val="false"/>
            <w:color w:val="000000"/>
            <w:sz w:val="22"/>
          </w:rPr>
          <w:t>567—65.1(459,459B)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structure” </w:t>
      </w:r>
      <w:r>
        <w:rPr>
          <w:rFonts w:ascii="Times New Roman" w:hAnsi="Times New Roman"/>
          <w:b w:val="false"/>
          <w:i w:val="false"/>
          <w:color w:val="000000"/>
          <w:sz w:val="22"/>
        </w:rPr>
        <w:t xml:space="preserve">means the same as defined in </w:t>
      </w:r>
      <w:hyperlink r:id="rId13">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 </w:t>
      </w:r>
      <w:r>
        <w:rPr>
          <w:rFonts w:ascii="Times New Roman" w:hAnsi="Times New Roman"/>
          <w:b w:val="false"/>
          <w:i w:val="false"/>
          <w:color w:val="000000"/>
          <w:sz w:val="22"/>
        </w:rPr>
        <w:t xml:space="preserve">means the same as defined in rule </w:t>
      </w:r>
      <w:hyperlink r:id="rId14">
        <w:r>
          <w:rPr>
            <w:rStyle w:val="Hyperlink"/>
            <w:rFonts w:ascii="Times New Roman" w:hAnsi="Times New Roman"/>
            <w:b w:val="false"/>
            <w:i w:val="false"/>
            <w:color w:val="000000"/>
            <w:sz w:val="22"/>
          </w:rPr>
          <w:t>567—73.2</w:t>
        </w:r>
      </w:hyperlink>
      <w:r>
        <w:rPr>
          <w:rFonts w:ascii="Times New Roman" w:hAnsi="Times New Roman"/>
          <w:b w:val="false"/>
          <w:i w:val="false"/>
          <w:color w:val="000000"/>
          <w:sz w:val="22"/>
        </w:rPr>
        <w:t xml:space="preserve">(455B).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means a structure, dam, obstruction, deposit, excavation or flood control work in a floodway or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“Drainage district ditch” </w:t>
      </w:r>
      <w:r>
        <w:rPr>
          <w:rFonts w:ascii="Times New Roman" w:hAnsi="Times New Roman"/>
          <w:b w:val="false"/>
          <w:i w:val="false"/>
          <w:color w:val="000000"/>
          <w:sz w:val="22"/>
        </w:rPr>
        <w:t>means a channel located within the boundaries of a drainage district and excavated to establish a design channel-bottom profile for efficient conveyance of drainage from agricultural tile systems and open drains.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“Elevating” </w:t>
      </w:r>
      <w:r>
        <w:rPr>
          <w:rFonts w:ascii="Times New Roman" w:hAnsi="Times New Roman"/>
          <w:b w:val="false"/>
          <w:i w:val="false"/>
          <w:color w:val="000000"/>
          <w:sz w:val="22"/>
        </w:rPr>
        <w:t>means raising buildings by fill or other means to or above a minimum level of flood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action plan” </w:t>
      </w:r>
      <w:r>
        <w:rPr>
          <w:rFonts w:ascii="Times New Roman" w:hAnsi="Times New Roman"/>
          <w:b w:val="false"/>
          <w:i w:val="false"/>
          <w:color w:val="000000"/>
          <w:sz w:val="22"/>
        </w:rPr>
        <w:t>means the plan to adequately protect persons or materials in a floodplain during a flood event. An emergency action plan shall include action triggers such as stream levels or flood warnings, responsible parties, and a detailed plan of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 control works” </w:t>
      </w:r>
      <w:r>
        <w:rPr>
          <w:rFonts w:ascii="Times New Roman" w:hAnsi="Times New Roman"/>
          <w:b w:val="false"/>
          <w:i w:val="false"/>
          <w:color w:val="000000"/>
          <w:sz w:val="22"/>
        </w:rPr>
        <w:t>means physical works such as dams, levees, floodwalls, and channel improvements or relocations undertaken to provide moderate to high degree of flood protection to existing or proposed structures or land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“Floodplain” </w:t>
      </w:r>
      <w:r>
        <w:rPr>
          <w:rFonts w:ascii="Times New Roman" w:hAnsi="Times New Roman"/>
          <w:b w:val="false"/>
          <w:i w:val="false"/>
          <w:color w:val="000000"/>
          <w:sz w:val="22"/>
        </w:rPr>
        <w:t>means the area adjoining a river or stream that has been or may be covered by flood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 proofing” </w:t>
      </w:r>
      <w:r>
        <w:rPr>
          <w:rFonts w:ascii="Times New Roman" w:hAnsi="Times New Roman"/>
          <w:b w:val="false"/>
          <w:i w:val="false"/>
          <w:color w:val="000000"/>
          <w:sz w:val="22"/>
        </w:rPr>
        <w:t>means a combination of structural provisions, changes, or adjustments in construction to buildings, structures, or properties subject to flooding primarily for the reduction or elimination of flood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“Floodway” </w:t>
      </w:r>
      <w:r>
        <w:rPr>
          <w:rFonts w:ascii="Times New Roman" w:hAnsi="Times New Roman"/>
          <w:b w:val="false"/>
          <w:i w:val="false"/>
          <w:color w:val="000000"/>
          <w:sz w:val="22"/>
        </w:rPr>
        <w:t xml:space="preserve">means the channel of a river or stream and the adjacent land areas that must be reserved in order to discharge the waters of a 1 percent annual recurrence chance flood without cumulatively increasing the water surface elevation more than one foot. Floodway establishment procedures can be found in </w:t>
      </w:r>
      <w:hyperlink r:id="rId15">
        <w:r>
          <w:rPr>
            <w:rStyle w:val="Hyperlink"/>
            <w:rFonts w:ascii="Times New Roman" w:hAnsi="Times New Roman"/>
            <w:b w:val="false"/>
            <w:i w:val="false"/>
            <w:color w:val="000000"/>
            <w:sz w:val="22"/>
          </w:rPr>
          <w:t>567—70.4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“Floodway fringe” </w:t>
      </w:r>
      <w:r>
        <w:rPr>
          <w:rFonts w:ascii="Times New Roman" w:hAnsi="Times New Roman"/>
          <w:b w:val="false"/>
          <w:i w:val="false"/>
          <w:color w:val="000000"/>
          <w:sz w:val="22"/>
        </w:rPr>
        <w:t>means those portions of the floodplains located outside of the floodway.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damage potential” </w:t>
      </w:r>
      <w:r>
        <w:rPr>
          <w:rFonts w:ascii="Times New Roman" w:hAnsi="Times New Roman"/>
          <w:b w:val="false"/>
          <w:i w:val="false"/>
          <w:color w:val="000000"/>
          <w:sz w:val="22"/>
        </w:rPr>
        <w:t>means the flood damage potential associated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Habitable residential buildings and building complexes, which include seasonal residential buildings;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Industrial, commercial, agricultural, recreational and other similar buildings or building complexes, that, if inundated by flooding, would result in high public damages as determined by the department or that contain high-value equipment or contents that are not easily removed;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Public buildings or building complexes, that, if inundated by flooding, would result in high public damages as determined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damage potential” </w:t>
      </w:r>
      <w:r>
        <w:rPr>
          <w:rFonts w:ascii="Times New Roman" w:hAnsi="Times New Roman"/>
          <w:b w:val="false"/>
          <w:i w:val="false"/>
          <w:color w:val="000000"/>
          <w:sz w:val="22"/>
        </w:rPr>
        <w:t>means all buildings, building complexes or floodplain uses not defined as maximum or high damage potential where such structures are designed in a manner that inundation by flood waters results in minimal damage to the structure and its contents. Such structures include but are not limited to the following: detached residential garages, sheds, park shelters, buildings used for storage of equipment or crops that can be easily removed before a flood event, and buildings used as temporary shelter for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water source” </w:t>
      </w:r>
      <w:r>
        <w:rPr>
          <w:rFonts w:ascii="Times New Roman" w:hAnsi="Times New Roman"/>
          <w:b w:val="false"/>
          <w:i w:val="false"/>
          <w:color w:val="000000"/>
          <w:sz w:val="22"/>
        </w:rPr>
        <w:t xml:space="preserve">means the same as defined in </w:t>
      </w:r>
      <w:hyperlink r:id="rId16">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“Manure storage structure” </w:t>
      </w:r>
      <w:r>
        <w:rPr>
          <w:rFonts w:ascii="Times New Roman" w:hAnsi="Times New Roman"/>
          <w:b w:val="false"/>
          <w:i w:val="false"/>
          <w:color w:val="000000"/>
          <w:sz w:val="22"/>
        </w:rPr>
        <w:t xml:space="preserve">means the same as defined in </w:t>
      </w:r>
      <w:hyperlink r:id="rId17">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damage potential” </w:t>
      </w:r>
      <w:r>
        <w:rPr>
          <w:rFonts w:ascii="Times New Roman" w:hAnsi="Times New Roman"/>
          <w:b w:val="false"/>
          <w:i w:val="false"/>
          <w:color w:val="000000"/>
          <w:sz w:val="22"/>
        </w:rPr>
        <w:t>means the flood damage potential associated with hospitals and like institutions; buildings or building complexes containing documents, data, or instruments of great public value; buildings or building complexes containing materials dangerous to the public or fuel storage facilities; emergency response facilities, power installations needed in emergency or buildings or building complexes similar in nature or use to those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level of flood protection” </w:t>
      </w:r>
      <w:r>
        <w:rPr>
          <w:rFonts w:ascii="Times New Roman" w:hAnsi="Times New Roman"/>
          <w:b w:val="false"/>
          <w:i w:val="false"/>
          <w:color w:val="000000"/>
          <w:sz w:val="22"/>
        </w:rPr>
        <w:t>means the elevation corresponding to the water surface profile of the regulatory flood associated with a damage potential classification listed in these rules plus any freeboard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home” </w:t>
      </w:r>
      <w:r>
        <w:rPr>
          <w:rFonts w:ascii="Times New Roman" w:hAnsi="Times New Roman"/>
          <w:b w:val="false"/>
          <w:i w:val="false"/>
          <w:color w:val="000000"/>
          <w:sz w:val="22"/>
        </w:rPr>
        <w:t>means a structure, transportable in one or more sections, that is built on a permanent chassis and designed to be used with or without a permanent foundation when connected to the required utilities. It does not include recreational vehicles or travel trailers.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“Nominated stream” </w:t>
      </w:r>
      <w:r>
        <w:rPr>
          <w:rFonts w:ascii="Times New Roman" w:hAnsi="Times New Roman"/>
          <w:b w:val="false"/>
          <w:i w:val="false"/>
          <w:color w:val="000000"/>
          <w:sz w:val="22"/>
        </w:rPr>
        <w:t xml:space="preserve">means the stream or water source named in the petition described in </w:t>
      </w:r>
      <w:hyperlink r:id="rId18">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 xml:space="preserve"> that seeks designation of a stream as a protected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stream” </w:t>
      </w:r>
      <w:r>
        <w:rPr>
          <w:rFonts w:ascii="Times New Roman" w:hAnsi="Times New Roman"/>
          <w:b w:val="false"/>
          <w:i w:val="false"/>
          <w:color w:val="000000"/>
          <w:sz w:val="22"/>
        </w:rPr>
        <w:t xml:space="preserve">means a stream designated by the department as a “protected stream” in </w:t>
      </w:r>
      <w:hyperlink r:id="rId19">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damages” </w:t>
      </w:r>
      <w:r>
        <w:rPr>
          <w:rFonts w:ascii="Times New Roman" w:hAnsi="Times New Roman"/>
          <w:b w:val="false"/>
          <w:i w:val="false"/>
          <w:color w:val="000000"/>
          <w:sz w:val="22"/>
        </w:rPr>
        <w:t>means costs resulting from damage to roads and streets, sewers, water mains, other public utilities and public buildings; expenditures for emergency flood protection, evacuation and relief, rehabilitation and cleanup; losses due to interruption of utilities and transportation routes, and interruption of commerce and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“Q500,” “Q100,” “Q50,” “Q25,” “Q15,” “Q10,” </w:t>
      </w:r>
      <w:r>
        <w:rPr>
          <w:rFonts w:ascii="Times New Roman" w:hAnsi="Times New Roman"/>
          <w:b w:val="false"/>
          <w:i w:val="false"/>
          <w:color w:val="000000"/>
          <w:sz w:val="22"/>
        </w:rPr>
        <w:t>etc., means a flood having a 0.2, 1, 2, 4, 7, 10, etc., percent chance of being equaled or exceeded in any one year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and maintenance of a drainage district ditch” </w:t>
      </w:r>
      <w:r>
        <w:rPr>
          <w:rFonts w:ascii="Times New Roman" w:hAnsi="Times New Roman"/>
          <w:b w:val="false"/>
          <w:i w:val="false"/>
          <w:color w:val="000000"/>
          <w:sz w:val="22"/>
        </w:rPr>
        <w:t xml:space="preserve">means the restoration of the original grade line, cross-sectional area, or other design specifications of a drainage district ditch lawfully established as part of a drainage district formed and operating under the provisions of Iowa Code chapter </w:t>
      </w:r>
      <w:hyperlink r:id="rId20">
        <w:r>
          <w:rPr>
            <w:rStyle w:val="Hyperlink"/>
            <w:rFonts w:ascii="Times New Roman" w:hAnsi="Times New Roman"/>
            <w:b w:val="false"/>
            <w:i w:val="false"/>
            <w:color w:val="000000"/>
            <w:sz w:val="22"/>
          </w:rPr>
          <w:t>468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 projects” </w:t>
      </w:r>
      <w:r>
        <w:rPr>
          <w:rFonts w:ascii="Times New Roman" w:hAnsi="Times New Roman"/>
          <w:b w:val="false"/>
          <w:i w:val="false"/>
          <w:color w:val="000000"/>
          <w:sz w:val="22"/>
        </w:rPr>
        <w:t>means the construction and maintenance of any bridges, culverts, road embankments, and temporary stream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means any area not defined or designated as an urban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“Seasonal homes” </w:t>
      </w:r>
      <w:r>
        <w:rPr>
          <w:rFonts w:ascii="Times New Roman" w:hAnsi="Times New Roman"/>
          <w:b w:val="false"/>
          <w:i w:val="false"/>
          <w:color w:val="000000"/>
          <w:sz w:val="22"/>
        </w:rPr>
        <w:t>means residential buildings or building complexes that are not used for permanent or year-round human habitation.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“Stream” </w:t>
      </w:r>
      <w:r>
        <w:rPr>
          <w:rFonts w:ascii="Times New Roman" w:hAnsi="Times New Roman"/>
          <w:b w:val="false"/>
          <w:i w:val="false"/>
          <w:color w:val="000000"/>
          <w:sz w:val="22"/>
        </w:rPr>
        <w:t xml:space="preserve">means a water source that either drains an area of at least two square miles or has been designated as a protected stream in </w:t>
      </w:r>
      <w:hyperlink r:id="rId21">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means those lands enclosed by the incorporated limits of municipalities.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source” </w:t>
      </w:r>
      <w:r>
        <w:rPr>
          <w:rFonts w:ascii="Times New Roman" w:hAnsi="Times New Roman"/>
          <w:b w:val="false"/>
          <w:i w:val="false"/>
          <w:color w:val="000000"/>
          <w:sz w:val="22"/>
        </w:rPr>
        <w:t xml:space="preserve">means the same as defined in </w:t>
      </w:r>
      <w:hyperlink r:id="rId22">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567—70.3</w:t>
      </w:r>
      <w:r>
        <w:rPr>
          <w:rFonts w:ascii="Times New Roman" w:hAnsi="Times New Roman"/>
          <w:b/>
          <w:i w:val="false"/>
          <w:color w:val="000000"/>
          <w:sz w:val="22"/>
        </w:rPr>
        <w:t xml:space="preserve">(17A,455B,481A) </w:t>
      </w:r>
      <w:r>
        <w:rPr>
          <w:rFonts w:ascii="Times New Roman" w:hAnsi="Times New Roman"/>
          <w:b/>
          <w:i w:val="false"/>
          <w:color w:val="000000"/>
          <w:sz w:val="22"/>
        </w:rPr>
        <w:t xml:space="preserve">Review and approval of floodplain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w:t>
      </w:r>
      <w:r>
        <w:rPr>
          <w:rFonts w:ascii="Times New Roman" w:hAnsi="Times New Roman"/>
          <w:b w:val="false"/>
          <w:i w:val="false"/>
          <w:color w:val="000000"/>
          <w:sz w:val="22"/>
        </w:rPr>
        <w:t> </w:t>
      </w:r>
      <w:r>
        <w:rPr>
          <w:rFonts w:ascii="Times New Roman" w:hAnsi="Times New Roman"/>
          <w:b w:val="false"/>
          <w:i/>
          <w:color w:val="000000"/>
          <w:sz w:val="22"/>
        </w:rPr>
        <w:t xml:space="preserve">Development needing approval. </w:t>
      </w:r>
      <w:r>
        <w:rPr>
          <w:rFonts w:ascii="Times New Roman" w:hAnsi="Times New Roman"/>
          <w:b w:val="false"/>
          <w:i w:val="false"/>
          <w:color w:val="000000"/>
          <w:sz w:val="22"/>
        </w:rPr>
        <w:t xml:space="preserve">Any development in a floodway or floodplain that exceeds the thresholds in </w:t>
      </w:r>
      <w:hyperlink r:id="rId23">
        <w:r>
          <w:rPr>
            <w:rStyle w:val="Hyperlink"/>
            <w:rFonts w:ascii="Times New Roman" w:hAnsi="Times New Roman"/>
            <w:b w:val="false"/>
            <w:i w:val="false"/>
            <w:color w:val="000000"/>
            <w:sz w:val="22"/>
          </w:rPr>
          <w:t>567—71.1</w:t>
        </w:r>
      </w:hyperlink>
      <w:r>
        <w:rPr>
          <w:rFonts w:ascii="Times New Roman" w:hAnsi="Times New Roman"/>
          <w:b w:val="false"/>
          <w:i w:val="false"/>
          <w:color w:val="000000"/>
          <w:sz w:val="22"/>
        </w:rPr>
        <w:t xml:space="preserve">(455B), that is not exempt pursuant to </w:t>
      </w:r>
      <w:hyperlink r:id="rId24">
        <w:r>
          <w:rPr>
            <w:rStyle w:val="Hyperlink"/>
            <w:rFonts w:ascii="Times New Roman" w:hAnsi="Times New Roman"/>
            <w:b w:val="false"/>
            <w:i w:val="false"/>
            <w:color w:val="000000"/>
            <w:sz w:val="22"/>
          </w:rPr>
          <w:t>567—71.4</w:t>
        </w:r>
      </w:hyperlink>
      <w:r>
        <w:rPr>
          <w:rFonts w:ascii="Times New Roman" w:hAnsi="Times New Roman"/>
          <w:b w:val="false"/>
          <w:i w:val="false"/>
          <w:color w:val="000000"/>
          <w:sz w:val="22"/>
        </w:rPr>
        <w:t>(455B), and that is not regulated by a locally adopted ordinance, requires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submittal requirements. </w:t>
      </w:r>
      <w:r>
        <w:rPr>
          <w:rFonts w:ascii="Times New Roman" w:hAnsi="Times New Roman"/>
          <w:b w:val="false"/>
          <w:i w:val="false"/>
          <w:color w:val="000000"/>
          <w:sz w:val="22"/>
        </w:rPr>
        <w:t xml:space="preserve">Applications shall be submitted on either forms or an application system provided by the department with required supporting materials as determined by the department describing the work and impacts of the proposed development. Applications shall include a project description and detailed drawings of proposed development. Certified engineering plans, specifications, hydrologic and hydraulic analysis, and other information as specified by the department that is needed for the department to conduct a technical review are also required for complex projects such as bridges, culverts, levees, channel changes and other public infrastructure where the department determines that such materials are necessary to determine impacts of the project and the design’s ability to meet criteria for approval.  The engineering plans and other engineering information shall be certified by a licensed professional engineer or, if applicable, a licensed land surveyor, as required by Iowa Code chapter </w:t>
      </w:r>
      <w:hyperlink r:id="rId2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No fee is charged at this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567—70.4</w:t>
      </w:r>
      <w:r>
        <w:rPr>
          <w:rFonts w:ascii="Times New Roman" w:hAnsi="Times New Roman"/>
          <w:b/>
          <w:i w:val="false"/>
          <w:color w:val="000000"/>
          <w:sz w:val="22"/>
        </w:rPr>
        <w:t xml:space="preserve">(455B) </w:t>
      </w:r>
      <w:r>
        <w:rPr>
          <w:rFonts w:ascii="Times New Roman" w:hAnsi="Times New Roman"/>
          <w:b/>
          <w:i w:val="false"/>
          <w:color w:val="000000"/>
          <w:sz w:val="22"/>
        </w:rPr>
        <w:t xml:space="preserve">Establishment of a floodway. </w:t>
      </w:r>
      <w:r>
        <w:rPr>
          <w:rFonts w:ascii="Times New Roman" w:hAnsi="Times New Roman"/>
          <w:b w:val="false"/>
          <w:i w:val="false"/>
          <w:color w:val="000000"/>
          <w:sz w:val="22"/>
        </w:rPr>
        <w:t xml:space="preserve">Criteria for approval in </w:t>
      </w:r>
      <w:hyperlink r:id="rId26">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 xml:space="preserve"> often references the floodway. When available, floodways calculated and published by FEMA on community adopted flood insurance rate maps may be used by the department. When unavailable, or in discretion of the department based on best available information, the department will delineate the encroachment limits defining the outer limits of the floodway, conforming to the following criteria insofar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w:t>
      </w:r>
      <w:r>
        <w:rPr>
          <w:rFonts w:ascii="Times New Roman" w:hAnsi="Times New Roman"/>
          <w:b w:val="false"/>
          <w:i w:val="false"/>
          <w:color w:val="000000"/>
          <w:sz w:val="22"/>
        </w:rPr>
        <w:t> </w:t>
      </w:r>
      <w:r>
        <w:rPr>
          <w:rFonts w:ascii="Times New Roman" w:hAnsi="Times New Roman"/>
          <w:b w:val="false"/>
          <w:i/>
          <w:color w:val="000000"/>
          <w:sz w:val="22"/>
        </w:rPr>
        <w:t xml:space="preserve">Increase in water surface elevation. </w:t>
      </w:r>
      <w:r>
        <w:rPr>
          <w:rFonts w:ascii="Times New Roman" w:hAnsi="Times New Roman"/>
          <w:b w:val="false"/>
          <w:i w:val="false"/>
          <w:color w:val="000000"/>
          <w:sz w:val="22"/>
        </w:rPr>
        <w:t>The increase in the water surface elevation of Q100 (100-year discharge) that would result from confining flood flows to the floodway must not exceed one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70.4(2)</w:t>
      </w:r>
      <w:r>
        <w:rPr>
          <w:rFonts w:ascii="Times New Roman" w:hAnsi="Times New Roman"/>
          <w:b w:val="false"/>
          <w:i w:val="false"/>
          <w:color w:val="000000"/>
          <w:sz w:val="22"/>
        </w:rPr>
        <w:t> </w:t>
      </w:r>
      <w:r>
        <w:rPr>
          <w:rFonts w:ascii="Times New Roman" w:hAnsi="Times New Roman"/>
          <w:b w:val="false"/>
          <w:i/>
          <w:color w:val="000000"/>
          <w:sz w:val="22"/>
        </w:rPr>
        <w:t xml:space="preserve">Equal and opposite conveyance. </w:t>
      </w:r>
      <w:r>
        <w:rPr>
          <w:rFonts w:ascii="Times New Roman" w:hAnsi="Times New Roman"/>
          <w:b w:val="false"/>
          <w:i w:val="false"/>
          <w:color w:val="000000"/>
          <w:sz w:val="22"/>
        </w:rPr>
        <w:t>Floodway boundaries shall be located such that the floodway areas on each side of a stream convey a share of the flood flows proportionate to the total conveyance available on each respective side of the stream.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70.4(3)</w:t>
      </w:r>
      <w:r>
        <w:rPr>
          <w:rFonts w:ascii="Times New Roman" w:hAnsi="Times New Roman"/>
          <w:b w:val="false"/>
          <w:i w:val="false"/>
          <w:color w:val="000000"/>
          <w:sz w:val="22"/>
        </w:rPr>
        <w:t> </w:t>
      </w:r>
      <w:r>
        <w:rPr>
          <w:rFonts w:ascii="Times New Roman" w:hAnsi="Times New Roman"/>
          <w:b w:val="false"/>
          <w:i/>
          <w:color w:val="000000"/>
          <w:sz w:val="22"/>
        </w:rPr>
        <w:t xml:space="preserve">Protection of existing development. </w:t>
      </w:r>
      <w:r>
        <w:rPr>
          <w:rFonts w:ascii="Times New Roman" w:hAnsi="Times New Roman"/>
          <w:b w:val="false"/>
          <w:i w:val="false"/>
          <w:color w:val="000000"/>
          <w:sz w:val="22"/>
        </w:rPr>
        <w:t>To the extent feasible, floodway boundaries shall be located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avoid the need to seek removal of a lawful existing structure in order to safely convey Q100;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any increase in the level of Q100 in an area where such increase would adversely affect an existing lawful structure;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avoid the need to place an existing lawful structure in a delineated floodway if the placement would result in additional restrictions on improvements or reconstruction or replacement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70.4(4)</w:t>
      </w:r>
      <w:r>
        <w:rPr>
          <w:rFonts w:ascii="Times New Roman" w:hAnsi="Times New Roman"/>
          <w:b w:val="false"/>
          <w:i w:val="false"/>
          <w:color w:val="000000"/>
          <w:sz w:val="22"/>
        </w:rPr>
        <w:t> </w:t>
      </w:r>
      <w:r>
        <w:rPr>
          <w:rFonts w:ascii="Times New Roman" w:hAnsi="Times New Roman"/>
          <w:b w:val="false"/>
          <w:i/>
          <w:color w:val="000000"/>
          <w:sz w:val="22"/>
        </w:rPr>
        <w:t xml:space="preserve">When acquisition of property interest is required. </w:t>
      </w:r>
      <w:r>
        <w:rPr>
          <w:rFonts w:ascii="Times New Roman" w:hAnsi="Times New Roman"/>
          <w:b w:val="false"/>
          <w:i w:val="false"/>
          <w:color w:val="000000"/>
          <w:sz w:val="22"/>
        </w:rPr>
        <w:t xml:space="preserve">Where protection of an existing structure necessitates prohibition of development in an area that could otherwise be developed under the criteria in </w:t>
      </w:r>
      <w:hyperlink r:id="rId27">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70.4(2)</w:t>
        </w:r>
      </w:hyperlink>
      <w:r>
        <w:rPr>
          <w:rFonts w:ascii="Times New Roman" w:hAnsi="Times New Roman"/>
          <w:b w:val="false"/>
          <w:i w:val="false"/>
          <w:color w:val="000000"/>
          <w:sz w:val="22"/>
        </w:rPr>
        <w:t>, the department or local governmental designee may require that the owners of land benefited by the application of criteria in this subrule acquire property interests as needed to provide an adequate alternative floodway.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567—70.5</w:t>
      </w:r>
      <w:r>
        <w:rPr>
          <w:rFonts w:ascii="Times New Roman" w:hAnsi="Times New Roman"/>
          <w:b/>
          <w:i w:val="false"/>
          <w:color w:val="000000"/>
          <w:sz w:val="22"/>
        </w:rPr>
        <w:t xml:space="preserve">(17A,455B,481A) </w:t>
      </w:r>
      <w:r>
        <w:rPr>
          <w:rFonts w:ascii="Times New Roman" w:hAnsi="Times New Roman"/>
          <w:b/>
          <w:i w:val="false"/>
          <w:color w:val="000000"/>
          <w:sz w:val="22"/>
        </w:rPr>
        <w:t xml:space="preserve">Procedures for review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70.5(1)</w:t>
      </w:r>
      <w:r>
        <w:rPr>
          <w:rFonts w:ascii="Times New Roman" w:hAnsi="Times New Roman"/>
          <w:b w:val="false"/>
          <w:i w:val="false"/>
          <w:color w:val="000000"/>
          <w:sz w:val="22"/>
        </w:rPr>
        <w:t> </w:t>
      </w:r>
      <w:r>
        <w:rPr>
          <w:rFonts w:ascii="Times New Roman" w:hAnsi="Times New Roman"/>
          <w:b w:val="false"/>
          <w:i/>
          <w:color w:val="000000"/>
          <w:sz w:val="22"/>
        </w:rPr>
        <w:t xml:space="preserve">Initial screening of applications. </w:t>
      </w:r>
      <w:r>
        <w:rPr>
          <w:rFonts w:ascii="Times New Roman" w:hAnsi="Times New Roman"/>
          <w:b w:val="false"/>
          <w:i w:val="false"/>
          <w:color w:val="000000"/>
          <w:sz w:val="22"/>
        </w:rPr>
        <w:t>Each application upon receipt shall be promptly evaluated by the department to determine whether adequate information is available to review the project. The department shall advise the applicant of any additional information required to review the project. If the requested information is not submitted within 60 days of the date the request is made, the department may consider the application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w:t>
      </w:r>
      <w:r>
        <w:rPr>
          <w:rFonts w:ascii="Times New Roman" w:hAnsi="Times New Roman"/>
          <w:b w:val="false"/>
          <w:i w:val="false"/>
          <w:color w:val="000000"/>
          <w:sz w:val="22"/>
        </w:rPr>
        <w:t> </w:t>
      </w:r>
      <w:r>
        <w:rPr>
          <w:rFonts w:ascii="Times New Roman" w:hAnsi="Times New Roman"/>
          <w:b w:val="false"/>
          <w:i/>
          <w:color w:val="000000"/>
          <w:sz w:val="22"/>
        </w:rPr>
        <w:t xml:space="preserve">Order of processing. </w:t>
      </w:r>
      <w:r>
        <w:rPr>
          <w:rFonts w:ascii="Times New Roman" w:hAnsi="Times New Roman"/>
          <w:b w:val="false"/>
          <w:i w:val="false"/>
          <w:color w:val="000000"/>
          <w:sz w:val="22"/>
        </w:rPr>
        <w:t>In general, complete applications including sufficient plans and specifications shall be reviewed in the order that complete information is received. However, when there is a large number of pending applications, which preclude the department from promptly processing all applications, the department may expedite review of a particular application out of order if the completed application and supporting documents were submitted at the earliest practicable time and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Relatively little staff review time (generally less than four hours) is required and delay will cause the applicant hardship;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can demonstrate that a delay in the permit will result in a substantial cost increase of a large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Prompt review of the permit would result in earlier completion of a project that conveys a significant public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a permit is the result of an unforeseen emergency or catastrophic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permit is needed to complete a project that will abate or prevent an imminent threat to the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w:t>
      </w:r>
      <w:r>
        <w:rPr>
          <w:rFonts w:ascii="Times New Roman" w:hAnsi="Times New Roman"/>
          <w:b w:val="false"/>
          <w:i w:val="false"/>
          <w:color w:val="000000"/>
          <w:sz w:val="22"/>
        </w:rPr>
        <w:t> </w:t>
      </w:r>
      <w:r>
        <w:rPr>
          <w:rFonts w:ascii="Times New Roman" w:hAnsi="Times New Roman"/>
          <w:b w:val="false"/>
          <w:i/>
          <w:color w:val="000000"/>
          <w:sz w:val="22"/>
        </w:rPr>
        <w:t xml:space="preserve">Project investigation. </w:t>
      </w:r>
      <w:r>
        <w:rPr>
          <w:rFonts w:ascii="Times New Roman" w:hAnsi="Times New Roman"/>
          <w:b w:val="false"/>
          <w:i w:val="false"/>
          <w:color w:val="000000"/>
          <w:sz w:val="22"/>
        </w:rPr>
        <w:t>The department shall make an investigation of a project for which an application is submitted. The following are standard procedures for an investigation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Agency personnel may make one or more field inspections of the project site when necessary to obtain information about the project. Submission of the application is deemed to constitute consent by the applicant for the agency staff and its agents to enter upon the land on which the proposed activity or project will be located for the sole purpose of collecting the data necessary to process the application, unless the applicant indicates to the contrary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Technical review. </w:t>
      </w:r>
      <w:r>
        <w:rPr>
          <w:rFonts w:ascii="Times New Roman" w:hAnsi="Times New Roman"/>
          <w:b w:val="false"/>
          <w:i w:val="false"/>
          <w:color w:val="000000"/>
          <w:sz w:val="22"/>
        </w:rPr>
        <w:t>The department staff shall conduct a technical review using appropriate analytical techniques such as application of hydrologic and hydraulic models to determine the effects and impacts of a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Solicitation of expert comments on environmental effects. </w:t>
      </w:r>
      <w:r>
        <w:rPr>
          <w:rFonts w:ascii="Times New Roman" w:hAnsi="Times New Roman"/>
          <w:b w:val="false"/>
          <w:i w:val="false"/>
          <w:color w:val="000000"/>
          <w:sz w:val="22"/>
        </w:rPr>
        <w:t>For channel changes or other developments that may cause significant adverse effects on the wise use and protection of water resources, water quality, fish, wildlife and recreational facilities or uses, the department shall request comments from the fish and wildlife division of the department or other knowledgeable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Summary report of project review. </w:t>
      </w:r>
      <w:r>
        <w:rPr>
          <w:rFonts w:ascii="Times New Roman" w:hAnsi="Times New Roman"/>
          <w:b w:val="false"/>
          <w:i w:val="false"/>
          <w:color w:val="000000"/>
          <w:sz w:val="22"/>
        </w:rPr>
        <w:t>The department staff may, if indicated, prepare a project summary report that summarizes the results of the review with respect to relevant criteria, the analytical methods used in the review and other project information. Typical indications of when project summary reports will be prepared are for those projects for which negative comments have been received from potentially affected landowners, those projects that are not approvable, and those projects that are complex in nature. Project summary reports will not normally be prepared for routine, noncontroversial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to landowners who might be affected. </w:t>
      </w:r>
      <w:r>
        <w:rPr>
          <w:rFonts w:ascii="Times New Roman" w:hAnsi="Times New Roman"/>
          <w:b w:val="false"/>
          <w:i w:val="false"/>
          <w:color w:val="000000"/>
          <w:sz w:val="22"/>
        </w:rPr>
        <w:t>The department shall require the applicant to provide the names of the owners and occupants of land located immediately upstream, downstream, and across from the project site, and owners of any other land that the agency staff determines may be adversely affected by the project. For those landowners that the department determines may be adversely impacted by the project, the department shall then notify the landowners that the project is under consideration and provide a reasonable opportunity for submission of comments.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Notice to the applicant that project does not conform to criteria. </w:t>
      </w:r>
      <w:r>
        <w:rPr>
          <w:rFonts w:ascii="Times New Roman" w:hAnsi="Times New Roman"/>
          <w:b w:val="false"/>
          <w:i w:val="false"/>
          <w:color w:val="000000"/>
          <w:sz w:val="22"/>
        </w:rPr>
        <w:t>If the project review discloses that the project violates one or more criteria and that the project should be disapproved, or approved only subject to special conditions to which the applicant has not agreed, the department shall notify the applicant and, when practical, suggest appropriate project modifications. The department shall offer the applicant an opportunity to submit comments before an initial decision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70.5(4)</w:t>
      </w:r>
      <w:r>
        <w:rPr>
          <w:rFonts w:ascii="Times New Roman" w:hAnsi="Times New Roman"/>
          <w:b w:val="false"/>
          <w:i w:val="false"/>
          <w:color w:val="000000"/>
          <w:sz w:val="22"/>
        </w:rPr>
        <w:t> </w:t>
      </w:r>
      <w:r>
        <w:rPr>
          <w:rFonts w:ascii="Times New Roman" w:hAnsi="Times New Roman"/>
          <w:b w:val="false"/>
          <w:i/>
          <w:color w:val="000000"/>
          <w:sz w:val="22"/>
        </w:rPr>
        <w:t xml:space="preserve">Decision by the department. </w:t>
      </w:r>
      <w:r>
        <w:rPr>
          <w:rFonts w:ascii="Times New Roman" w:hAnsi="Times New Roman"/>
          <w:b w:val="false"/>
          <w:i w:val="false"/>
          <w:color w:val="000000"/>
          <w:sz w:val="22"/>
        </w:rPr>
        <w:t xml:space="preserve">The decision by the department on an application for a floodplain development permit shall be either approval or disapproval. The decision shall include a determination whether the project satisfied all relevant criteria and may incorporate by reference and attachment the summary report described in </w:t>
      </w:r>
      <w:hyperlink r:id="rId29">
        <w:r>
          <w:rPr>
            <w:rStyle w:val="Hyperlink"/>
            <w:rFonts w:ascii="Times New Roman" w:hAnsi="Times New Roman"/>
            <w:b w:val="false"/>
            <w:i w:val="false"/>
            <w:color w:val="000000"/>
            <w:sz w:val="22"/>
          </w:rPr>
          <w:t>70.5(3)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Issuance of a floodplain development permit shall constitute approval of a project. The permit shall include applicable general conditions listed in </w:t>
      </w:r>
      <w:hyperlink r:id="rId30">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 xml:space="preserve"> and may include one or more special conditions when reasonably necessary to implement relevant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A letter to the applicant denying the application shall constitute disapproval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Copies of the decision shall be mailed to the applicant, any person who commented pursuant to </w:t>
      </w:r>
      <w:hyperlink r:id="rId31">
        <w:r>
          <w:rPr>
            <w:rStyle w:val="Hyperlink"/>
            <w:rFonts w:ascii="Times New Roman" w:hAnsi="Times New Roman"/>
            <w:b w:val="false"/>
            <w:i w:val="false"/>
            <w:color w:val="000000"/>
            <w:sz w:val="22"/>
          </w:rPr>
          <w:t>70.5(3)</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any other person who has requested a copy of the decision. The decision may be sent by ordinary mail, first class, and shall be accompanied by a certification of the date of mailing. A decision becomes the final decision of the department unless a timely notice of appeal is filed in accordance with </w:t>
      </w:r>
      <w:hyperlink r:id="rId32">
        <w:r>
          <w:rPr>
            <w:rStyle w:val="Hyperlink"/>
            <w:rFonts w:ascii="Times New Roman" w:hAnsi="Times New Roman"/>
            <w:b w:val="false"/>
            <w:i w:val="false"/>
            <w:color w:val="000000"/>
            <w:sz w:val="22"/>
          </w:rPr>
          <w:t>567—70.6</w:t>
        </w:r>
      </w:hyperlink>
      <w:r>
        <w:rPr>
          <w:rFonts w:ascii="Times New Roman" w:hAnsi="Times New Roman"/>
          <w:b w:val="false"/>
          <w:i w:val="false"/>
          <w:color w:val="000000"/>
          <w:sz w:val="22"/>
        </w:rPr>
        <w:t>(17A,455B,481A). The final decision may be filed with the appropriate county recorder to give constructive notice to future landowners of any conditions or requirements imposed by the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567—70.6</w:t>
      </w:r>
      <w:r>
        <w:rPr>
          <w:rFonts w:ascii="Times New Roman" w:hAnsi="Times New Roman"/>
          <w:b/>
          <w:i w:val="false"/>
          <w:color w:val="000000"/>
          <w:sz w:val="22"/>
        </w:rPr>
        <w:t xml:space="preserve">(17A,455B,481A) </w:t>
      </w:r>
      <w:r>
        <w:rPr>
          <w:rFonts w:ascii="Times New Roman" w:hAnsi="Times New Roman"/>
          <w:b/>
          <w:i w:val="false"/>
          <w:color w:val="000000"/>
          <w:sz w:val="22"/>
        </w:rPr>
        <w:t xml:space="preserve">Appeal of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aggrieved by a decision issued under </w:t>
      </w:r>
      <w:hyperlink r:id="rId33">
        <w:r>
          <w:rPr>
            <w:rStyle w:val="Hyperlink"/>
            <w:rFonts w:ascii="Times New Roman" w:hAnsi="Times New Roman"/>
            <w:b w:val="false"/>
            <w:i w:val="false"/>
            <w:color w:val="000000"/>
            <w:sz w:val="22"/>
          </w:rPr>
          <w:t>567—70.5</w:t>
        </w:r>
      </w:hyperlink>
      <w:r>
        <w:rPr>
          <w:rFonts w:ascii="Times New Roman" w:hAnsi="Times New Roman"/>
          <w:b w:val="false"/>
          <w:i w:val="false"/>
          <w:color w:val="000000"/>
          <w:sz w:val="22"/>
        </w:rPr>
        <w:t xml:space="preserve">(17A,455B,481A) of these rules may file a notice of appeal with the director. The notice of appeal must be filed within 30 days following the certified date of mailing of the decision unless the appellant shows good cause for failure to receive actual notice and file within the allowed time. The form of the notice of appeal and appeal procedures are governed by </w:t>
      </w:r>
      <w:hyperlink r:id="rId34">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70.6(2)</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mail a copy of the notice of appeal to each person who was sent a copy of the initial decision. The department shall attach an explanation of the opportunity to seek intervention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III, part 4, and sections </w:t>
      </w:r>
      <w:hyperlink r:id="rId36">
        <w:r>
          <w:rPr>
            <w:rStyle w:val="Hyperlink"/>
            <w:rFonts w:ascii="Times New Roman" w:hAnsi="Times New Roman"/>
            <w:b w:val="false"/>
            <w:i w:val="false"/>
            <w:color w:val="000000"/>
            <w:sz w:val="22"/>
          </w:rPr>
          <w:t>455B.105(11)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481A.15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emergency 9/20/85—published 10/9/85, effective 9/20/85]</w:t>
      </w:r>
    </w:p>
    <w:p>
      <w:pPr>
        <w:spacing w:before="0" w:after="0"/>
        <w:ind w:left="120"/>
        <w:jc w:val="center"/>
      </w:pPr>
      <w:r>
        <w:rPr>
          <w:rFonts w:ascii="Times New Roman" w:hAnsi="Times New Roman"/>
          <w:b w:val="false"/>
          <w:i w:val="false"/>
          <w:color w:val="000000"/>
          <w:sz w:val="21"/>
        </w:rPr>
        <w:t>[Filed 11/1/85, Notice 6/19/85—published 11/20/85, effective 12/25/85]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7/22/88, Notice 5/18/88—published 8/10/88, effective 9/14/88]</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10/22/93, Notice 8/18/93—published 11/10/93, effective 12/15/93]</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4/24/03, Notice 1/8/03—published 5/14/03, effective 6/18/03]</w:t>
      </w:r>
    </w:p>
    <w:p>
      <w:pPr>
        <w:spacing w:before="0" w:after="0"/>
        <w:ind w:left="120"/>
        <w:jc w:val="center"/>
      </w:pPr>
      <w:r>
        <w:rPr>
          <w:rFonts w:ascii="Times New Roman" w:hAnsi="Times New Roman"/>
          <w:b w:val="false"/>
          <w:i w:val="false"/>
          <w:color w:val="000000"/>
          <w:sz w:val="21"/>
        </w:rPr>
        <w:t>[Filed ARC 2764C</w:t>
      </w:r>
      <w:r>
        <w:rPr>
          <w:rFonts w:ascii="Times New Roman" w:hAnsi="Times New Roman"/>
          <w:b w:val="false"/>
          <w:i w:val="false"/>
          <w:color w:val="000000"/>
          <w:sz w:val="21"/>
        </w:rPr>
        <w:t xml:space="preserve"> (Notice ARC 2629C,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9208C</w:t>
      </w:r>
      <w:r>
        <w:rPr>
          <w:rFonts w:ascii="Times New Roman" w:hAnsi="Times New Roman"/>
          <w:b w:val="false"/>
          <w:i w:val="false"/>
          <w:color w:val="000000"/>
          <w:sz w:val="21"/>
        </w:rPr>
        <w:t xml:space="preserve"> (Notice ARC 8639C,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Effective date of definitions (channel change, drainage district ditch, repair and maintenance of a drainage district ditch) in rule 70.2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72.pdf" Type="http://schemas.openxmlformats.org/officeDocument/2006/relationships/hyperlink" Id="rId5"/>
    <Relationship TargetMode="External" Target="https://www.legis.iowa.gov/docs/iac/chapter/567.73.pdf" Type="http://schemas.openxmlformats.org/officeDocument/2006/relationships/hyperlink" Id="rId6"/>
    <Relationship TargetMode="External" Target="https://www.legis.iowa.gov/docs/iac/rule/567.65.1.pdf" Type="http://schemas.openxmlformats.org/officeDocument/2006/relationships/hyperlink" Id="rId7"/>
    <Relationship TargetMode="External" Target="https://www.legis.iowa.gov/docs/iac/rule/567.65.1.pdf" Type="http://schemas.openxmlformats.org/officeDocument/2006/relationships/hyperlink" Id="rId8"/>
    <Relationship TargetMode="External" Target="https://www.legis.iowa.gov/docs/ico/chapter/455B.268.pdf" Type="http://schemas.openxmlformats.org/officeDocument/2006/relationships/hyperlink" Id="rId9"/>
    <Relationship TargetMode="External" Target="https://www.legis.iowa.gov/docs/ico/chapter/455B.269.pdf" Type="http://schemas.openxmlformats.org/officeDocument/2006/relationships/hyperlink" Id="rId10"/>
    <Relationship TargetMode="External" Target="https://www.legis.iowa.gov/docs/iac/rule/567.65.1.pdf" Type="http://schemas.openxmlformats.org/officeDocument/2006/relationships/hyperlink" Id="rId11"/>
    <Relationship TargetMode="External" Target="https://www.legis.iowa.gov/docs/iac/rule/567.65.1.pdf" Type="http://schemas.openxmlformats.org/officeDocument/2006/relationships/hyperlink" Id="rId12"/>
    <Relationship TargetMode="External" Target="https://www.legis.iowa.gov/docs/iac/rule/567.65.1.pdf" Type="http://schemas.openxmlformats.org/officeDocument/2006/relationships/hyperlink" Id="rId13"/>
    <Relationship TargetMode="External" Target="https://www.legis.iowa.gov/docs/iac/rule/567.73.2.pdf" Type="http://schemas.openxmlformats.org/officeDocument/2006/relationships/hyperlink" Id="rId14"/>
    <Relationship TargetMode="External" Target="https://www.legis.iowa.gov/docs/iac/rule/567.70.4.pdf" Type="http://schemas.openxmlformats.org/officeDocument/2006/relationships/hyperlink" Id="rId15"/>
    <Relationship TargetMode="External" Target="https://www.legis.iowa.gov/docs/iac/rule/567.65.1.pdf" Type="http://schemas.openxmlformats.org/officeDocument/2006/relationships/hyperlink" Id="rId16"/>
    <Relationship TargetMode="External" Target="https://www.legis.iowa.gov/docs/iac/rule/567.65.1.pdf" Type="http://schemas.openxmlformats.org/officeDocument/2006/relationships/hyperlink" Id="rId17"/>
    <Relationship TargetMode="External" Target="https://www.legis.iowa.gov/docs/iac/chapter/567.72.pdf" Type="http://schemas.openxmlformats.org/officeDocument/2006/relationships/hyperlink" Id="rId18"/>
    <Relationship TargetMode="External" Target="https://www.legis.iowa.gov/docs/iac/chapter/567.72.pdf" Type="http://schemas.openxmlformats.org/officeDocument/2006/relationships/hyperlink" Id="rId19"/>
    <Relationship TargetMode="External" Target="https://www.legis.iowa.gov/docs/ico/chapter/468.pdf" Type="http://schemas.openxmlformats.org/officeDocument/2006/relationships/hyperlink" Id="rId20"/>
    <Relationship TargetMode="External" Target="https://www.legis.iowa.gov/docs/iac/chapter/567.72.pdf" Type="http://schemas.openxmlformats.org/officeDocument/2006/relationships/hyperlink" Id="rId21"/>
    <Relationship TargetMode="External" Target="https://www.legis.iowa.gov/docs/iac/rule/567.65.1.pdf" Type="http://schemas.openxmlformats.org/officeDocument/2006/relationships/hyperlink" Id="rId22"/>
    <Relationship TargetMode="External" Target="https://www.legis.iowa.gov/docs/iac/rule/567.71.1.pdf" Type="http://schemas.openxmlformats.org/officeDocument/2006/relationships/hyperlink" Id="rId23"/>
    <Relationship TargetMode="External" Target="https://www.legis.iowa.gov/docs/iac/rule/567.71.4.pdf" Type="http://schemas.openxmlformats.org/officeDocument/2006/relationships/hyperlink" Id="rId24"/>
    <Relationship TargetMode="External" Target="https://www.legis.iowa.gov/docs/ico/chapter/542B.pdf" Type="http://schemas.openxmlformats.org/officeDocument/2006/relationships/hyperlink" Id="rId25"/>
    <Relationship TargetMode="External" Target="https://www.legis.iowa.gov/docs/iac/chapter/567.72.pdf" Type="http://schemas.openxmlformats.org/officeDocument/2006/relationships/hyperlink" Id="rId26"/>
    <Relationship TargetMode="External" Target="https://www.legis.iowa.gov/docs/iac/rule/567.70.4.pdf" Type="http://schemas.openxmlformats.org/officeDocument/2006/relationships/hyperlink" Id="rId27"/>
    <Relationship TargetMode="External" Target="https://www.legis.iowa.gov/docs/iac/rule/567.70.4.pdf" Type="http://schemas.openxmlformats.org/officeDocument/2006/relationships/hyperlink" Id="rId28"/>
    <Relationship TargetMode="External" Target="https://www.legis.iowa.gov/docs/iac/rule/567.70.5.pdf" Type="http://schemas.openxmlformats.org/officeDocument/2006/relationships/hyperlink" Id="rId29"/>
    <Relationship TargetMode="External" Target="https://www.legis.iowa.gov/docs/iac/chapter/567.72.pdf" Type="http://schemas.openxmlformats.org/officeDocument/2006/relationships/hyperlink" Id="rId30"/>
    <Relationship TargetMode="External" Target="https://www.legis.iowa.gov/docs/iac/rule/567.70.5.pdf" Type="http://schemas.openxmlformats.org/officeDocument/2006/relationships/hyperlink" Id="rId31"/>
    <Relationship TargetMode="External" Target="https://www.legis.iowa.gov/docs/iac/rule/567.70.6.pdf" Type="http://schemas.openxmlformats.org/officeDocument/2006/relationships/hyperlink" Id="rId32"/>
    <Relationship TargetMode="External" Target="https://www.legis.iowa.gov/docs/iac/rule/567.70.5.pdf" Type="http://schemas.openxmlformats.org/officeDocument/2006/relationships/hyperlink" Id="rId33"/>
    <Relationship TargetMode="External" Target="https://www.legis.iowa.gov/docs/iac/chapter/567.7.pdf" Type="http://schemas.openxmlformats.org/officeDocument/2006/relationships/hyperlink" Id="rId34"/>
    <Relationship TargetMode="External" Target="https://www.legis.iowa.gov/docs/ico/chapter/455B.pdf" Type="http://schemas.openxmlformats.org/officeDocument/2006/relationships/hyperlink" Id="rId35"/>
    <Relationship TargetMode="External" Target="https://www.legis.iowa.gov/docs/ico/chapter/455B.105.pdf" Type="http://schemas.openxmlformats.org/officeDocument/2006/relationships/hyperlink" Id="rId36"/>
    <Relationship TargetMode="External" Target="https://www.legis.iowa.gov/docs/ico/chapter/459.102.pdf" Type="http://schemas.openxmlformats.org/officeDocument/2006/relationships/hyperlink" Id="rId37"/>
    <Relationship TargetMode="External" Target="https://www.legis.iowa.gov/docs/ico/chapter/459.301.pdf" Type="http://schemas.openxmlformats.org/officeDocument/2006/relationships/hyperlink" Id="rId38"/>
    <Relationship TargetMode="External" Target="https://www.legis.iowa.gov/docs/ico/chapter/481A.15.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