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6/18/31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Uniform Rules on Agency Procedure,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7—Chapters 2500 through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are rules generally applicable to agencies pursuant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6/18/26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561—2506.4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Electronic requests for contested case proceeding.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entitled to a contested case proceeding must electronically file written request for such a proceeding within the time specified by the governing rules or statutes or, if no rule or statute sets such a time, within 60 days.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6/18/26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0432D, IAB 7/8/26, effective 6/18/26]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-2506.pdf" Type="http://schemas.openxmlformats.org/officeDocument/2006/relationships/hyperlink" Id="rId5"/>
    <Relationship TargetMode="External" Target="https://www.legis.iowa.gov/docs/ico/chapter/17A.24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