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BUDGET FORMS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11/30/88, see City Finance Committee[230] Ch 3]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7/29/31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545—3.1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(384)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Budget forms.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city finance committee may propose to the director forms to be used for public notice of estimates and for certifying the original budget or budget amendments.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sections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384.13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through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384.22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0391D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6/24/26, effective 7/29/26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11/4/74]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11/3/88, Notice 5/4/88—published 11/30/88, effective 1/4/89]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0391D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9685C, IAB 11/12/25)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6/24/26, effective 7/29/26]</w:t>
      </w:r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co/chapter/384.13.pdf" Type="http://schemas.openxmlformats.org/officeDocument/2006/relationships/hyperlink" Id="rId5"/>
    <Relationship TargetMode="External" Target="https://www.legis.iowa.gov/docs/ico/chapter/384.22.pdf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