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2504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RULE WAIVERS—MODIFICATION TO UNIFORM RULES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6/30/31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Uniform Rules on Agency Procedure, 7—Chapters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are rules generally applicable to agencies pursuant to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Additions, exceptions, or amendments to the corresponding chapter are below.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0370D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501—2504.1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Availability.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person may submit a petition to waive, in whole or in part, a rule in the council’s jurisdiction by submitting the petition to the council, except for the rules applying to minimum standards for law enforcement and reserve officers regarding: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Age at the time of appointment,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501—subrule 2.1(2)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Vision standards,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501—subrule 2.1(9)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Hearing standards,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501—subrule 2.1(10)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Physical fitness standards,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501—paragraph 2.2(1)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chapters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80B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80D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0370D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ARC 0370D, IAB 6/24/26, effective 6/30/26]</w:t>
      </w:r>
    </w:p>
    <w:sectPr>
      <w:footerReference r:id="rId1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7.2500.pdf" Type="http://schemas.openxmlformats.org/officeDocument/2006/relationships/hyperlink" Id="rId5"/>
    <Relationship TargetMode="External" Target="https://www.legis.iowa.gov/docs/iac/chapter/7.2506.pdf" Type="http://schemas.openxmlformats.org/officeDocument/2006/relationships/hyperlink" Id="rId6"/>
    <Relationship TargetMode="External" Target="https://www.legis.iowa.gov/docs/ico/chapter/17A.24.pdf" Type="http://schemas.openxmlformats.org/officeDocument/2006/relationships/hyperlink" Id="rId7"/>
    <Relationship TargetMode="External" Target="https://www.legis.iowa.gov/docs/iac/rule/501.2.1.pdf" Type="http://schemas.openxmlformats.org/officeDocument/2006/relationships/hyperlink" Id="rId8"/>
    <Relationship TargetMode="External" Target="https://www.legis.iowa.gov/docs/iac/rule/501.2.1.pdf" Type="http://schemas.openxmlformats.org/officeDocument/2006/relationships/hyperlink" Id="rId9"/>
    <Relationship TargetMode="External" Target="https://www.legis.iowa.gov/docs/iac/rule/501.2.1.pdf" Type="http://schemas.openxmlformats.org/officeDocument/2006/relationships/hyperlink" Id="rId10"/>
    <Relationship TargetMode="External" Target="https://www.legis.iowa.gov/docs/iac/rule/501.2.2.pdf" Type="http://schemas.openxmlformats.org/officeDocument/2006/relationships/hyperlink" Id="rId11"/>
    <Relationship TargetMode="External" Target="https://www.legis.iowa.gov/docs/ico/chapter/80B.pdf" Type="http://schemas.openxmlformats.org/officeDocument/2006/relationships/hyperlink" Id="rId12"/>
    <Relationship TargetMode="External" Target="https://www.legis.iowa.gov/docs/ico/chapter/80D.pdf" Type="http://schemas.openxmlformats.org/officeDocument/2006/relationships/hyperlink" Id="rId13"/>
    <Relationship Target="footer.xml" Type="http://schemas.openxmlformats.org/officeDocument/2006/relationships/footer" Id="rId1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