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4 on Windows 11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CASES—MODIFICATIONS TO UNIFORM RULES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6/30/31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Uniform Rules on Agency Procedure, 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7—Chapters 2500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are rules generally applicable to agencies pursuant to Iowa Code section 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Additions, exceptions, or amendments to the corresponding chapter are below.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0296D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491—2506.11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Pleadings in contested cases.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Filing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Filing requirements may be imposed by rule, by the notice of hearing, or by order of the presiding officer. However, pleadings other than a notice of appeal will not be required in appeals from a licensing decision by a gaming representative, gaming board, or board of stewards.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0296D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0296D, IAB 5/27/26, effective 6/30/26]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7.2500.pdf" Type="http://schemas.openxmlformats.org/officeDocument/2006/relationships/hyperlink" Id="rId5"/>
    <Relationship TargetMode="External" Target="https://www.legis.iowa.gov/docs/iac/chapter/7.2506.pdf" Type="http://schemas.openxmlformats.org/officeDocument/2006/relationships/hyperlink" Id="rId6"/>
    <Relationship TargetMode="External" Target="https://www.legis.iowa.gov/docs/ico/chapter/17A.24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