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“(official or body issuing these rules)”, insert “employment appeal board”.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Delete “the agency” and insert “an agency”. Insert “The originating agency, if any, is the custodian of records which are used to carry out functions of the originating agency.”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government agency which has authority over and custody of records and for whom the board is performing a service.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Personally identifiable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maintains systems of records which contain personally identifiable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Rule-making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Rule-making records may contain information about people who make written or oral comments about proposed rules.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requires collection and retention of this information. It cannot be retrieved by an individual identifier. It is not stored in a computer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During the rule-writing process, committees are occasionally used to gather basic information. Minutes of committee meetings are available for public inspection. The minutes are retained.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Contested case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Contested case records are maintained in paper and computer files and contain names and identifying numbers of people involved. Evidence and documents submitted as a result of a hearing are contained in the contested case records.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Records are collected by authority of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10A.601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None of the information stored in a data processing system is compared with information in any other data processing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Records of hearings are recorded on magnetic cassette tapes or in written transcripts.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chapters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8/11/88 after Notice 5/4/88—published 9/7/88, effective 8/11/88]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2/21/24]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[Content rescinded by 2026 Iowa Acts, Senate File 2463, section 4—editorially removed in IAC Supplement 7/8/26, effective 7/1/26]</w:t>
      </w:r>
    </w:p>
    <w:sectPr>
      <w:footerReference r:id="rId1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4.pdf" Type="http://schemas.openxmlformats.org/officeDocument/2006/relationships/hyperlink" Id="rId5"/>
    <Relationship TargetMode="External" Target="https://www.legis.iowa.gov/docs/ico/chapter/10A.601.pdf" Type="http://schemas.openxmlformats.org/officeDocument/2006/relationships/hyperlink" Id="rId6"/>
    <Relationship TargetMode="External" Target="https://www.legis.iowa.gov/docs/ico/chapter/22.7.pdf" Type="http://schemas.openxmlformats.org/officeDocument/2006/relationships/hyperlink" Id="rId7"/>
    <Relationship TargetMode="External" Target="https://www.legis.iowa.gov/docs/ico/chapter/22.11.pdf" Type="http://schemas.openxmlformats.org/officeDocument/2006/relationships/hyperlink" Id="rId8"/>
    <Relationship TargetMode="External" Target="https://www.legis.iowa.gov/docs/ico/chapter/10A.pdf" Type="http://schemas.openxmlformats.org/officeDocument/2006/relationships/hyperlink" Id="rId9"/>
    <Relationship TargetMode="External" Target="https://www.legis.iowa.gov/docs/ico/chapter/19A.pdf" Type="http://schemas.openxmlformats.org/officeDocument/2006/relationships/hyperlink" Id="rId10"/>
    <Relationship TargetMode="External" Target="https://www.legis.iowa.gov/docs/ico/chapter/80.pdf" Type="http://schemas.openxmlformats.org/officeDocument/2006/relationships/hyperlink" Id="rId11"/>
    <Relationship TargetMode="External" Target="https://www.legis.iowa.gov/docs/ico/chapter/88.pdf" Type="http://schemas.openxmlformats.org/officeDocument/2006/relationships/hyperlink" Id="rId12"/>
    <Relationship TargetMode="External" Target="https://www.legis.iowa.gov/docs/ico/chapter/89A.pdf" Type="http://schemas.openxmlformats.org/officeDocument/2006/relationships/hyperlink" Id="rId13"/>
    <Relationship TargetMode="External" Target="https://www.legis.iowa.gov/docs/ico/chapter/89B .pdf" Type="http://schemas.openxmlformats.org/officeDocument/2006/relationships/hyperlink" Id="rId14"/>
    <Relationship TargetMode="External" Target="https://www.legis.iowa.gov/docs/ico/chapter/96.pdf" Type="http://schemas.openxmlformats.org/officeDocument/2006/relationships/hyperlink" Id="rId15"/>
    <Relationship TargetMode="External" Target="https://www.legis.iowa.gov/docs/ico/chapter/97.pdf" Type="http://schemas.openxmlformats.org/officeDocument/2006/relationships/hyperlink" Id="rId16"/>
    <Relationship Target="footer.xml" Type="http://schemas.openxmlformats.org/officeDocument/2006/relationships/footer" Id="rId1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