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106]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mortuary science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906.1(9)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