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354]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athletic training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