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MEDICAID FRAUD CONTROL UNIT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2/25/31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“Abuse”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“neglect”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“abuse of patients or residents” and “neglect of patients or residents” as defined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§1007.1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committed against: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patient or resident of a health care facility as defined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§1007.1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resident in a board and care facility as defined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§1007.1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Medicaid beneficiary in a noninstitutional or other setting.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Such conduct may include but is not limited to violations under Iowa Code chapters 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235B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235E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“Director”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chapter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“Fraud”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§1007.1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“Medicaid,” “medical assistance program”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“medical assistance”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chapter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249A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“Provider”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§1007.1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“Unit”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Iowa Medicaid fraud control unit.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Investigative authority.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unit’s investigative authority is found in Iowa Code chapter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§1007.11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45 CFR §164.512(d)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unit is authorized to request, review, and retain information and records necessary to investigate allegations within its state and federal authority. The unit is also a health oversight agency as defined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45 CFR §164.501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can receive protected health information pursuant to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45 CFR §164.512(d)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Subpoenas.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any subpoena provisions set forth in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following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unit may serve subpoenas during the course of an open investigation upon an individual, entity, or the individual’s or entity’s registered agent by: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Personal service.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U.S. mail.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Electronic transmission via facsimile or email.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unit is authorized to determine the appropriate format and method by which the individual or entity is to provide the information in response to a subpoena duces tecum.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Confidentiality.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unit will maintain the confidentiality of all investigative case information in accordance with Iowa Code chapters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§1007.11(f)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Part 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and any other applicable state or federal law.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sections </w:t>
      </w:r>
      <w:hyperlink r:id="rId1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10A.104(6)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10A.105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10A.402(5)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2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10A.403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0012D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9750C, IAB 11/26/25)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1/21/26, effective 2/25/26]</w:t>
      </w:r>
    </w:p>
    <w:sectPr>
      <w:footerReference r:id="rId2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235B.pdf" Type="http://schemas.openxmlformats.org/officeDocument/2006/relationships/hyperlink" Id="rId5"/>
    <Relationship TargetMode="External" Target="https://www.legis.iowa.gov/docs/ico/chapter/235E.pdf" Type="http://schemas.openxmlformats.org/officeDocument/2006/relationships/hyperlink" Id="rId6"/>
    <Relationship TargetMode="External" Target="https://www.legis.iowa.gov/docs/ico/chapter/708.pdf" Type="http://schemas.openxmlformats.org/officeDocument/2006/relationships/hyperlink" Id="rId7"/>
    <Relationship TargetMode="External" Target="https://www.legis.iowa.gov/docs/ico/chapter/709.pdf" Type="http://schemas.openxmlformats.org/officeDocument/2006/relationships/hyperlink" Id="rId8"/>
    <Relationship TargetMode="External" Target="https://www.legis.iowa.gov/docs/ico/chapter/714.pdf" Type="http://schemas.openxmlformats.org/officeDocument/2006/relationships/hyperlink" Id="rId9"/>
    <Relationship TargetMode="External" Target="https://www.legis.iowa.gov/docs/ico/chapter/726.pdf" Type="http://schemas.openxmlformats.org/officeDocument/2006/relationships/hyperlink" Id="rId10"/>
    <Relationship TargetMode="External" Target="https://www.legis.iowa.gov/docs/ico/chapter/10A.pdf" Type="http://schemas.openxmlformats.org/officeDocument/2006/relationships/hyperlink" Id="rId11"/>
    <Relationship TargetMode="External" Target="https://www.legis.iowa.gov/docs/ico/chapter/249A.pdf" Type="http://schemas.openxmlformats.org/officeDocument/2006/relationships/hyperlink" Id="rId12"/>
    <Relationship TargetMode="External" Target="https://www.legis.iowa.gov/docs/ico/chapter/10A.pdf" Type="http://schemas.openxmlformats.org/officeDocument/2006/relationships/hyperlink" Id="rId13"/>
    <Relationship TargetMode="External" Target="https://www.legis.iowa.gov/docs/iac/chapter/481.1.pdf" Type="http://schemas.openxmlformats.org/officeDocument/2006/relationships/hyperlink" Id="rId14"/>
    <Relationship TargetMode="External" Target="https://www.legis.iowa.gov/docs/ico/chapter/22.pdf" Type="http://schemas.openxmlformats.org/officeDocument/2006/relationships/hyperlink" Id="rId15"/>
    <Relationship TargetMode="External" Target="https://www.legis.iowa.gov/docs/ico/chapter/685.pdf" Type="http://schemas.openxmlformats.org/officeDocument/2006/relationships/hyperlink" Id="rId16"/>
    <Relationship TargetMode="External" Target="https://www.legis.iowa.gov/docs/ico/chapter/10A.104.pdf" Type="http://schemas.openxmlformats.org/officeDocument/2006/relationships/hyperlink" Id="rId17"/>
    <Relationship TargetMode="External" Target="https://www.legis.iowa.gov/docs/ico/chapter/10A.105.pdf" Type="http://schemas.openxmlformats.org/officeDocument/2006/relationships/hyperlink" Id="rId18"/>
    <Relationship TargetMode="External" Target="https://www.legis.iowa.gov/docs/ico/chapter/10A.402.pdf" Type="http://schemas.openxmlformats.org/officeDocument/2006/relationships/hyperlink" Id="rId19"/>
    <Relationship TargetMode="External" Target="https://www.legis.iowa.gov/docs/ico/chapter/10A.403.pdf" Type="http://schemas.openxmlformats.org/officeDocument/2006/relationships/hyperlink" Id="rId20"/>
    <Relationship Target="footer.xml" Type="http://schemas.openxmlformats.org/officeDocument/2006/relationships/footer" Id="rId2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