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805</w:t>
      </w:r>
    </w:p>
    <w:p>
      <w:pPr>
        <w:spacing w:before="0" w:after="0"/>
        <w:ind w:left="120"/>
        <w:jc w:val="center"/>
      </w:pPr>
      <w:r>
        <w:rPr>
          <w:rFonts w:ascii="Times New Roman" w:hAnsi="Times New Roman"/>
          <w:b w:val="false"/>
          <w:i w:val="false"/>
          <w:color w:val="000000"/>
          <w:sz w:val="21"/>
        </w:rPr>
        <w:t>CONTINUING EDUCATION FOR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20"/>
        </w:rPr>
        <w:t>[Prior to 9/18/24, see Professional Licensure Division[645] Ch 207]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481—805.1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licensee’s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therapist licensees. Each biennium, each person who is licensed to practice as an occupational therapist in this state will have the responsibility to finance the cost and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therapy assistant licensees. Each biennium, each person who is licensed to practice as an occupational therapy assistant in this state will be required to complete a minimum of 15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occupational therapists and 15 hours for occupational therapy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805.2(3)</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Occupational therapist licensees may apply a maximum of 15 hours from the previous renewal period. Occupational therapy assistant licensees may apply a maximum of 7.5 hours from the previous renewal period.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9399C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481—805.3</w:t>
      </w:r>
      <w:r>
        <w:rPr>
          <w:rFonts w:ascii="Times New Roman" w:hAnsi="Times New Roman"/>
          <w:b/>
          <w:i w:val="false"/>
          <w:color w:val="000000"/>
          <w:sz w:val="22"/>
        </w:rPr>
        <w:t xml:space="preserve">(148B,272C)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 being supervised is from an accredited occupational therapy or occupational therapy assistant program and is participating in a full-time clinical experience (defined as approximately 40 hours per week, ranging from 1 to 18 weeks). One hour will be awarded for every 160 contact hours of supervision. A maximum of 8 hours for an occupational therapist and 4 hours for an occupational therapy assistant may be awarded per biennium. The occupational therapist or occupational therapy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occupational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occupational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occupational therapy and therefore must not exceed a maximum combined total of eight hours of credit for an occupational therapist licensee and four hours of credit for an occupational therapy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7983C</w:t>
      </w:r>
      <w:r>
        <w:rPr>
          <w:rFonts w:ascii="Times New Roman" w:hAnsi="Times New Roman"/>
          <w:b w:val="false"/>
          <w:i w:val="false"/>
          <w:color w:val="000000"/>
          <w:sz w:val="21"/>
        </w:rPr>
        <w:t xml:space="preserve"> (Notice ARC 7550C,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9399C</w:t>
      </w:r>
      <w:r>
        <w:rPr>
          <w:rFonts w:ascii="Times New Roman" w:hAnsi="Times New Roman"/>
          <w:b w:val="false"/>
          <w:i w:val="false"/>
          <w:color w:val="000000"/>
          <w:sz w:val="21"/>
        </w:rPr>
        <w:t xml:space="preserve"> (Notice ARC 8863C, IAB 2/19/25)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B.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