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330]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associates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6/10/26]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