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782</w:t>
      </w:r>
    </w:p>
    <w:p>
      <w:pPr>
        <w:spacing w:before="0" w:after="0"/>
        <w:ind w:left="120"/>
        <w:jc w:val="center"/>
      </w:pPr>
      <w:r>
        <w:rPr>
          <w:rFonts w:ascii="Times New Roman" w:hAnsi="Times New Roman"/>
          <w:b w:val="false"/>
          <w:i w:val="false"/>
          <w:color w:val="000000"/>
          <w:sz w:val="21"/>
        </w:rPr>
        <w:t>CONTINUING EDUCATION FOR PHYSICIAN ASSOCIATES</w:t>
      </w:r>
    </w:p>
    <w:p>
      <w:pPr>
        <w:spacing w:before="0" w:after="0"/>
        <w:ind w:left="120"/>
        <w:jc w:val="center"/>
      </w:pPr>
      <w:r>
        <w:rPr>
          <w:rFonts w:ascii="Times New Roman" w:hAnsi="Times New Roman"/>
          <w:b w:val="false"/>
          <w:i w:val="false"/>
          <w:color w:val="000000"/>
          <w:sz w:val="20"/>
        </w:rPr>
        <w:t>[Prior to 9/18/24, see Professional Licensure Division[645] Ch 328]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physician associate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 Licensees who complete continuing education hours in excess of the requirements for renewal may apply up to 50 percent of the required hours to the following renewal period. Licensees may apply a maximum of 50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9262C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9517B</w:t>
      </w:r>
      <w:r>
        <w:rPr>
          <w:rFonts w:ascii="Times New Roman" w:hAnsi="Times New Roman"/>
          <w:b w:val="false"/>
          <w:i w:val="false"/>
          <w:color w:val="000000"/>
          <w:sz w:val="21"/>
        </w:rPr>
        <w:t xml:space="preserve"> (Notice ARC 9360B,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8039C</w:t>
      </w:r>
      <w:r>
        <w:rPr>
          <w:rFonts w:ascii="Times New Roman" w:hAnsi="Times New Roman"/>
          <w:b w:val="false"/>
          <w:i w:val="false"/>
          <w:color w:val="000000"/>
          <w:sz w:val="21"/>
        </w:rPr>
        <w:t xml:space="preserve"> (Notice ARC 7529C,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9262C</w:t>
      </w:r>
      <w:r>
        <w:rPr>
          <w:rFonts w:ascii="Times New Roman" w:hAnsi="Times New Roman"/>
          <w:b w:val="false"/>
          <w:i w:val="false"/>
          <w:color w:val="000000"/>
          <w:sz w:val="21"/>
        </w:rPr>
        <w:t xml:space="preserve"> (Notice ARC 8957C,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48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