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PODIATRISTS, ORTHOTISTS, PROSTHETISTS, AND PEDORTHISTS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2/6/02, see 645—Chapter 220]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224]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(148F,149,272C)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 or those listed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opioids in dosage amounts exceeding what would be prescribed by a reasonably prudent prescribing practitioner engaged in the same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(148F,149,272C)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Indiscriminately prescribing, administering or dispensing any drug for other than a lawful 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645—Chapter 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Self-prescribing or self-dispensing controlled substances.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to members of the licensee’s immediate family for an extended period of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to members of the licensee’s immediate family is allowable for an acute condition or on an emergency basis when the physician conducts an examination, establishes a medical record, and maintains proper documentation.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Immediate family includes spouse or life partner, natural or adopted children, grandparent, parent, sibling, or grandchild of the physician; and natural or adopted children, grandparent, parent, sibling, or grandchild of the physician’s spouse or life partner.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outside the scope of the practice of podiatry.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1/17/02, Notice 10/31/01—published 2/6/02, effective 3/13/02]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4/22/04, Notice 3/17/04—published 5/12/04, effective 6/16/04]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7/12/05, Notice 5/11/05—published 8/3/05, effective 9/7/05]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1/13/06, Notice 10/26/05—published 2/1/06, effective 3/8/06]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4/7/06, Notice 2/1/06—published 4/26/06, effective 5/31/06]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8/13/08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9508B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9405B, IAB 3/9/11)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5/18/11, effective 6/22/11]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1192C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0942C, IAB 8/7/13)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11/27/13, effective 1/1/14]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4321C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4051C, IAB 10/10/18)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2/27/19, effective 4/3/19]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5444C,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7990C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7179C, IAB 12/13/23)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5/15/24,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72C.3.pdf" Type="http://schemas.openxmlformats.org/officeDocument/2006/relationships/hyperlink" Id="rId5"/>
    <Relationship TargetMode="External" Target="https://www.legis.iowa.gov/docs/iac/chapter/481.504.pdf" Type="http://schemas.openxmlformats.org/officeDocument/2006/relationships/hyperlink" Id="rId6"/>
    <Relationship TargetMode="External" Target="https://www.legis.iowa.gov/docs/iac/chapter/645.13.pdf" Type="http://schemas.openxmlformats.org/officeDocument/2006/relationships/hyperlink" Id="rId7"/>
    <Relationship TargetMode="External" Target="https://www.legis.iowa.gov/docs/ico/chapter/147.pdf" Type="http://schemas.openxmlformats.org/officeDocument/2006/relationships/hyperlink" Id="rId8"/>
    <Relationship TargetMode="External" Target="https://www.legis.iowa.gov/docs/ico/chapter/148F.pdf" Type="http://schemas.openxmlformats.org/officeDocument/2006/relationships/hyperlink" Id="rId9"/>
    <Relationship TargetMode="External" Target="https://www.legis.iowa.gov/docs/ico/chapter/149.pdf" Type="http://schemas.openxmlformats.org/officeDocument/2006/relationships/hyperlink" Id="rId10"/>
    <Relationship TargetMode="External" Target="https://www.legis.iowa.gov/docs/ico/chapter/272C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