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554</w:t>
      </w:r>
    </w:p>
    <w:p>
      <w:pPr>
        <w:spacing w:before="0" w:after="0"/>
        <w:ind w:left="120"/>
        <w:jc w:val="center"/>
      </w:pPr>
      <w:r>
        <w:rPr>
          <w:rFonts w:ascii="Times New Roman" w:hAnsi="Times New Roman"/>
          <w:b w:val="false"/>
          <w:i w:val="false"/>
          <w:color w:val="000000"/>
          <w:sz w:val="21"/>
        </w:rPr>
        <w:t>OPERATIONAL STANDARDS—DISTRIBUTION AND DRUG SUPPLY CHAIN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481—554.1</w:t>
      </w:r>
      <w:r>
        <w:rPr>
          <w:rFonts w:ascii="Times New Roman" w:hAnsi="Times New Roman"/>
          <w:b/>
          <w:i w:val="false"/>
          <w:color w:val="000000"/>
          <w:sz w:val="22"/>
        </w:rPr>
        <w:t xml:space="preserve">(124,124B)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481—554.2</w:t>
      </w:r>
      <w:r>
        <w:rPr>
          <w:rFonts w:ascii="Times New Roman" w:hAnsi="Times New Roman"/>
          <w:b/>
          <w:i w:val="false"/>
          <w:color w:val="000000"/>
          <w:sz w:val="22"/>
        </w:rPr>
        <w:t xml:space="preserve">(155A) </w:t>
      </w:r>
      <w:r>
        <w:rPr>
          <w:rFonts w:ascii="Times New Roman" w:hAnsi="Times New Roman"/>
          <w:b/>
          <w:i w:val="false"/>
          <w:color w:val="000000"/>
          <w:sz w:val="22"/>
        </w:rPr>
        <w:t xml:space="preserve">Compliance with federal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554.2(1)</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finished drug products. </w:t>
      </w:r>
      <w:r>
        <w:rPr>
          <w:rFonts w:ascii="Times New Roman" w:hAnsi="Times New Roman"/>
          <w:b w:val="false"/>
          <w:i w:val="false"/>
          <w:color w:val="000000"/>
          <w:sz w:val="22"/>
        </w:rPr>
        <w:t xml:space="preserve">Licensees will comply with applicable federal laws and regulations relating to the distribution of products as defined in </w:t>
      </w:r>
      <w:r>
        <w:rPr>
          <w:rFonts w:ascii="Times New Roman" w:hAnsi="Times New Roman"/>
          <w:b w:val="false"/>
          <w:i w:val="false"/>
          <w:color w:val="000000"/>
          <w:sz w:val="22"/>
        </w:rPr>
        <w:t>21 U.S.C. §360e</w:t>
      </w:r>
      <w:r>
        <w:rPr>
          <w:rFonts w:ascii="Times New Roman" w:hAnsi="Times New Roman"/>
          <w:b w:val="false"/>
          <w:i w:val="false"/>
          <w:color w:val="000000"/>
          <w:sz w:val="22"/>
        </w:rPr>
        <w:t xml:space="preserve">ee.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Chapter 9, Subchapter V, Part H, as enacted November 27, 2013, is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compounded preparations. </w:t>
      </w:r>
      <w:r>
        <w:rPr>
          <w:rFonts w:ascii="Times New Roman" w:hAnsi="Times New Roman"/>
          <w:b w:val="false"/>
          <w:i w:val="false"/>
          <w:color w:val="000000"/>
          <w:sz w:val="22"/>
        </w:rPr>
        <w:t xml:space="preserve">Licensees will comply with applicable federal laws and regulations relating to the distribution of compounded preparations as found in </w:t>
      </w:r>
      <w:r>
        <w:rPr>
          <w:rFonts w:ascii="Times New Roman" w:hAnsi="Times New Roman"/>
          <w:b w:val="false"/>
          <w:i w:val="false"/>
          <w:color w:val="000000"/>
          <w:sz w:val="22"/>
        </w:rPr>
        <w:t>21 U.S.C. §353b</w:t>
      </w:r>
      <w:r>
        <w:rPr>
          <w:rFonts w:ascii="Times New Roman" w:hAnsi="Times New Roman"/>
          <w:b w:val="false"/>
          <w:i w:val="false"/>
          <w:color w:val="000000"/>
          <w:sz w:val="22"/>
        </w:rPr>
        <w:t xml:space="preserve"> (Food, Drug, and Cosmetic Act §503B), as enacted November 27, 2013.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481—554.3</w:t>
      </w:r>
      <w:r>
        <w:rPr>
          <w:rFonts w:ascii="Times New Roman" w:hAnsi="Times New Roman"/>
          <w:b/>
          <w:i w:val="false"/>
          <w:color w:val="000000"/>
          <w:sz w:val="22"/>
        </w:rPr>
        <w:t xml:space="preserve">(155A)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Licensees will establish, maintain, and adhere to written policies and procedures that address,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w:t>
      </w:r>
      <w:r>
        <w:rPr>
          <w:rFonts w:ascii="Times New Roman" w:hAnsi="Times New Roman"/>
          <w:b w:val="false"/>
          <w:i w:val="false"/>
          <w:color w:val="000000"/>
          <w:sz w:val="22"/>
        </w:rPr>
        <w:t> </w:t>
      </w:r>
      <w:r>
        <w:rPr>
          <w:rFonts w:ascii="Times New Roman" w:hAnsi="Times New Roman"/>
          <w:b w:val="false"/>
          <w:i w:val="false"/>
          <w:color w:val="000000"/>
          <w:sz w:val="22"/>
        </w:rPr>
        <w:t>Receipt, security, storage, inventory, and distribution of prescription drugs and devices, including for drugs and devices supplied to a salesperson or representative or dispensed pursuant to patient-specific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554.3(2)</w:t>
      </w:r>
      <w:r>
        <w:rPr>
          <w:rFonts w:ascii="Times New Roman" w:hAnsi="Times New Roman"/>
          <w:b w:val="false"/>
          <w:i w:val="false"/>
          <w:color w:val="000000"/>
          <w:sz w:val="22"/>
        </w:rPr>
        <w:t> </w:t>
      </w:r>
      <w:r>
        <w:rPr>
          <w:rFonts w:ascii="Times New Roman" w:hAnsi="Times New Roman"/>
          <w:b w:val="false"/>
          <w:i w:val="false"/>
          <w:color w:val="000000"/>
          <w:sz w:val="22"/>
        </w:rPr>
        <w:t>Identification, record, and report of a theft or loss of prescription drugs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554.3(3)</w:t>
      </w:r>
      <w:r>
        <w:rPr>
          <w:rFonts w:ascii="Times New Roman" w:hAnsi="Times New Roman"/>
          <w:b w:val="false"/>
          <w:i w:val="false"/>
          <w:color w:val="000000"/>
          <w:sz w:val="22"/>
        </w:rPr>
        <w:t> </w:t>
      </w:r>
      <w:r>
        <w:rPr>
          <w:rFonts w:ascii="Times New Roman" w:hAnsi="Times New Roman"/>
          <w:b w:val="false"/>
          <w:i w:val="false"/>
          <w:color w:val="000000"/>
          <w:sz w:val="22"/>
        </w:rPr>
        <w:t>Correction of all errors and inaccuracies in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554.3(4)</w:t>
      </w:r>
      <w:r>
        <w:rPr>
          <w:rFonts w:ascii="Times New Roman" w:hAnsi="Times New Roman"/>
          <w:b w:val="false"/>
          <w:i w:val="false"/>
          <w:color w:val="000000"/>
          <w:sz w:val="22"/>
        </w:rPr>
        <w:t> </w:t>
      </w:r>
      <w:r>
        <w:rPr>
          <w:rFonts w:ascii="Times New Roman" w:hAnsi="Times New Roman"/>
          <w:b w:val="false"/>
          <w:i w:val="false"/>
          <w:color w:val="000000"/>
          <w:sz w:val="22"/>
        </w:rPr>
        <w:t>Recalls and market withdrawals, except for returns processors.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554.3(5)</w:t>
      </w:r>
      <w:r>
        <w:rPr>
          <w:rFonts w:ascii="Times New Roman" w:hAnsi="Times New Roman"/>
          <w:b w:val="false"/>
          <w:i w:val="false"/>
          <w:color w:val="000000"/>
          <w:sz w:val="22"/>
        </w:rPr>
        <w:t> </w:t>
      </w:r>
      <w:r>
        <w:rPr>
          <w:rFonts w:ascii="Times New Roman" w:hAnsi="Times New Roman"/>
          <w:b w:val="false"/>
          <w:i w:val="false"/>
          <w:color w:val="000000"/>
          <w:sz w:val="22"/>
        </w:rPr>
        <w:t>Emergency and disaster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554.3(6)</w:t>
      </w:r>
      <w:r>
        <w:rPr>
          <w:rFonts w:ascii="Times New Roman" w:hAnsi="Times New Roman"/>
          <w:b w:val="false"/>
          <w:i w:val="false"/>
          <w:color w:val="000000"/>
          <w:sz w:val="22"/>
        </w:rPr>
        <w:t> </w:t>
      </w:r>
      <w:r>
        <w:rPr>
          <w:rFonts w:ascii="Times New Roman" w:hAnsi="Times New Roman"/>
          <w:b w:val="false"/>
          <w:i w:val="false"/>
          <w:color w:val="000000"/>
          <w:sz w:val="22"/>
        </w:rPr>
        <w:t>Outdated, adulterated, or suspect drugs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554.3(7)</w:t>
      </w:r>
      <w:r>
        <w:rPr>
          <w:rFonts w:ascii="Times New Roman" w:hAnsi="Times New Roman"/>
          <w:b w:val="false"/>
          <w:i w:val="false"/>
          <w:color w:val="000000"/>
          <w:sz w:val="22"/>
        </w:rPr>
        <w:t> </w:t>
      </w:r>
      <w:r>
        <w:rPr>
          <w:rFonts w:ascii="Times New Roman" w:hAnsi="Times New Roman"/>
          <w:b w:val="false"/>
          <w:i w:val="false"/>
          <w:color w:val="000000"/>
          <w:sz w:val="22"/>
        </w:rPr>
        <w:t>Personnel education and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554.3(8)</w:t>
      </w:r>
      <w:r>
        <w:rPr>
          <w:rFonts w:ascii="Times New Roman" w:hAnsi="Times New Roman"/>
          <w:b w:val="false"/>
          <w:i w:val="false"/>
          <w:color w:val="000000"/>
          <w:sz w:val="22"/>
        </w:rPr>
        <w:t> </w:t>
      </w:r>
      <w:r>
        <w:rPr>
          <w:rFonts w:ascii="Times New Roman" w:hAnsi="Times New Roman"/>
          <w:b w:val="false"/>
          <w:i w:val="false"/>
          <w:color w:val="000000"/>
          <w:sz w:val="22"/>
        </w:rPr>
        <w:t>Storage and security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554.3(9)</w:t>
      </w:r>
      <w:r>
        <w:rPr>
          <w:rFonts w:ascii="Times New Roman" w:hAnsi="Times New Roman"/>
          <w:b w:val="false"/>
          <w:i w:val="false"/>
          <w:color w:val="000000"/>
          <w:sz w:val="22"/>
        </w:rPr>
        <w:t> </w:t>
      </w:r>
      <w:r>
        <w:rPr>
          <w:rFonts w:ascii="Times New Roman" w:hAnsi="Times New Roman"/>
          <w:b w:val="false"/>
          <w:i w:val="false"/>
          <w:color w:val="000000"/>
          <w:sz w:val="22"/>
        </w:rPr>
        <w:t>Drug and device diversion prevention and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554.3(10)</w:t>
      </w:r>
      <w:r>
        <w:rPr>
          <w:rFonts w:ascii="Times New Roman" w:hAnsi="Times New Roman"/>
          <w:b w:val="false"/>
          <w:i w:val="false"/>
          <w:color w:val="000000"/>
          <w:sz w:val="22"/>
        </w:rPr>
        <w:t> </w:t>
      </w:r>
      <w:r>
        <w:rPr>
          <w:rFonts w:ascii="Times New Roman" w:hAnsi="Times New Roman"/>
          <w:b w:val="false"/>
          <w:i w:val="false"/>
          <w:color w:val="000000"/>
          <w:sz w:val="22"/>
        </w:rPr>
        <w:t>Routine environmental monitoring of drug storage areas, except for returns processors.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554.3(11)</w:t>
      </w:r>
      <w:r>
        <w:rPr>
          <w:rFonts w:ascii="Times New Roman" w:hAnsi="Times New Roman"/>
          <w:b w:val="false"/>
          <w:i w:val="false"/>
          <w:color w:val="000000"/>
          <w:sz w:val="22"/>
        </w:rPr>
        <w:t> </w:t>
      </w:r>
      <w:r>
        <w:rPr>
          <w:rFonts w:ascii="Times New Roman" w:hAnsi="Times New Roman"/>
          <w:b w:val="false"/>
          <w:i w:val="false"/>
          <w:color w:val="000000"/>
          <w:sz w:val="22"/>
        </w:rPr>
        <w:t>Source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481—554.4</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554.4(1)</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All records relating to distribution will be maintained at the licensed location for at least two years from the date of the record or entry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554.4(2)</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Electronic records will be capable of producing a hard-copy printout of transactions or entries for any specific date or range of dates requested. All records will be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554.4(3)</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Original records more than 12 months old may be maintained in a secure remote storage area unless such remote storage is prohibited by federal law or regulation. Records maintained in remote storage locations will be retrievable within three business days of a request by the board or its authorized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481—554.5</w:t>
      </w:r>
      <w:r>
        <w:rPr>
          <w:rFonts w:ascii="Times New Roman" w:hAnsi="Times New Roman"/>
          <w:b/>
          <w:i w:val="false"/>
          <w:color w:val="000000"/>
          <w:sz w:val="22"/>
        </w:rPr>
        <w:t xml:space="preserve">(155A) </w:t>
      </w:r>
      <w:r>
        <w:rPr>
          <w:rFonts w:ascii="Times New Roman" w:hAnsi="Times New Roman"/>
          <w:b/>
          <w:i w:val="false"/>
          <w:color w:val="000000"/>
          <w:sz w:val="22"/>
        </w:rPr>
        <w:t xml:space="preserve">Facilities. </w:t>
      </w:r>
      <w:r>
        <w:rPr>
          <w:rFonts w:ascii="Times New Roman" w:hAnsi="Times New Roman"/>
          <w:b w:val="false"/>
          <w:i w:val="false"/>
          <w:color w:val="000000"/>
          <w:sz w:val="22"/>
        </w:rPr>
        <w:t>Facilities involved in the distribution of prescription drugs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554.5(1)</w:t>
      </w:r>
      <w:r>
        <w:rPr>
          <w:rFonts w:ascii="Times New Roman" w:hAnsi="Times New Roman"/>
          <w:b w:val="false"/>
          <w:i w:val="false"/>
          <w:color w:val="000000"/>
          <w:sz w:val="22"/>
        </w:rPr>
        <w:t> </w:t>
      </w:r>
      <w:r>
        <w:rPr>
          <w:rFonts w:ascii="Times New Roman" w:hAnsi="Times New Roman"/>
          <w:b w:val="false"/>
          <w:i w:val="false"/>
          <w:color w:val="000000"/>
          <w:sz w:val="22"/>
        </w:rPr>
        <w:t>Be of suitable size and construction to facilitate cleaning, maintenance, and proper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554.5(2)</w:t>
      </w:r>
      <w:r>
        <w:rPr>
          <w:rFonts w:ascii="Times New Roman" w:hAnsi="Times New Roman"/>
          <w:b w:val="false"/>
          <w:i w:val="false"/>
          <w:color w:val="000000"/>
          <w:sz w:val="22"/>
        </w:rPr>
        <w:t> </w:t>
      </w:r>
      <w:r>
        <w:rPr>
          <w:rFonts w:ascii="Times New Roman" w:hAnsi="Times New Roman"/>
          <w:b w:val="false"/>
          <w:i w:val="false"/>
          <w:color w:val="000000"/>
          <w:sz w:val="22"/>
        </w:rPr>
        <w:t>Have adequate lighting, ventilation, temperature, sanitation, humidity, space, equipment, and security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554.5(3)</w:t>
      </w:r>
      <w:r>
        <w:rPr>
          <w:rFonts w:ascii="Times New Roman" w:hAnsi="Times New Roman"/>
          <w:b w:val="false"/>
          <w:i w:val="false"/>
          <w:color w:val="000000"/>
          <w:sz w:val="22"/>
        </w:rPr>
        <w:t> </w:t>
      </w:r>
      <w:r>
        <w:rPr>
          <w:rFonts w:ascii="Times New Roman" w:hAnsi="Times New Roman"/>
          <w:b w:val="false"/>
          <w:i w:val="false"/>
          <w:color w:val="000000"/>
          <w:sz w:val="22"/>
        </w:rPr>
        <w:t>Except for returns processors, have a quarantine area for storage of outdated, damaged, unsafe, deteriorated, misbranded, or adulterated prescription drugs; for drugs that are in immediate or sealed outer or sealed secondary containers that have been opened; for drugs that have been identified as being defective or are believed to be defective; and for drugs that do not meet the FDA-approved criteria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554.5(4)</w:t>
      </w:r>
      <w:r>
        <w:rPr>
          <w:rFonts w:ascii="Times New Roman" w:hAnsi="Times New Roman"/>
          <w:b w:val="false"/>
          <w:i w:val="false"/>
          <w:color w:val="000000"/>
          <w:sz w:val="22"/>
        </w:rPr>
        <w:t> </w:t>
      </w:r>
      <w:r>
        <w:rPr>
          <w:rFonts w:ascii="Times New Roman" w:hAnsi="Times New Roman"/>
          <w:b w:val="false"/>
          <w:i w:val="false"/>
          <w:color w:val="000000"/>
          <w:sz w:val="22"/>
        </w:rPr>
        <w:t>Be secure from unauthorized entry, facilitated by an alarm and security system, including video surveillance.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481—554.6</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Standards for outsourcing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554.6(1)</w:t>
      </w:r>
      <w:r>
        <w:rPr>
          <w:rFonts w:ascii="Times New Roman" w:hAnsi="Times New Roman"/>
          <w:b w:val="false"/>
          <w:i w:val="false"/>
          <w:color w:val="000000"/>
          <w:sz w:val="22"/>
        </w:rPr>
        <w:t> </w:t>
      </w:r>
      <w:r>
        <w:rPr>
          <w:rFonts w:ascii="Times New Roman" w:hAnsi="Times New Roman"/>
          <w:b w:val="false"/>
          <w:i/>
          <w:color w:val="000000"/>
          <w:sz w:val="22"/>
        </w:rPr>
        <w:t xml:space="preserve">Preparation standards. </w:t>
      </w:r>
      <w:r>
        <w:rPr>
          <w:rFonts w:ascii="Times New Roman" w:hAnsi="Times New Roman"/>
          <w:b w:val="false"/>
          <w:i w:val="false"/>
          <w:color w:val="000000"/>
          <w:sz w:val="22"/>
        </w:rPr>
        <w:t xml:space="preserve">Compounded preparations will be prepared in accordance with the standards of CGMP in accordance with </w:t>
      </w:r>
      <w:r>
        <w:rPr>
          <w:rFonts w:ascii="Times New Roman" w:hAnsi="Times New Roman"/>
          <w:b w:val="false"/>
          <w:i w:val="false"/>
          <w:color w:val="000000"/>
          <w:sz w:val="22"/>
        </w:rPr>
        <w:t>21 CFR Part 210</w:t>
      </w:r>
      <w:r>
        <w:rPr>
          <w:rFonts w:ascii="Times New Roman" w:hAnsi="Times New Roman"/>
          <w:b w:val="false"/>
          <w:i w:val="false"/>
          <w:color w:val="000000"/>
          <w:sz w:val="22"/>
        </w:rPr>
        <w:t xml:space="preserve"> as amended on December 10, 2009, and Part 211 as amended on November 18,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554.6(2)</w:t>
      </w:r>
      <w:r>
        <w:rPr>
          <w:rFonts w:ascii="Times New Roman" w:hAnsi="Times New Roman"/>
          <w:b w:val="false"/>
          <w:i w:val="false"/>
          <w:color w:val="000000"/>
          <w:sz w:val="22"/>
        </w:rPr>
        <w:t> </w:t>
      </w:r>
      <w:r>
        <w:rPr>
          <w:rFonts w:ascii="Times New Roman" w:hAnsi="Times New Roman"/>
          <w:b w:val="false"/>
          <w:i/>
          <w:color w:val="000000"/>
          <w:sz w:val="22"/>
        </w:rPr>
        <w:t xml:space="preserve">Labeling standards. </w:t>
      </w:r>
      <w:r>
        <w:rPr>
          <w:rFonts w:ascii="Times New Roman" w:hAnsi="Times New Roman"/>
          <w:b w:val="false"/>
          <w:i w:val="false"/>
          <w:color w:val="000000"/>
          <w:sz w:val="22"/>
        </w:rPr>
        <w:t>Labels for compounded preparations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statement “This is a compounded drug” or a reasonable comparable alternative statement that prominently identifies the drug as a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“Not for distribution 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outsourcing facility that compounded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established name, strength, dosage form, and quantity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beyond-use date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Storage and handling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lot or batch identification or control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national drug code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following additional information, which can be included on the labeling of a container from which individual units of the preparation are removed for administration 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Directions for use, including, as appropriate, dosage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the active and inactive ingredients, identified by established name and quantity or proportion of each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FDA contact information (</w:t>
      </w:r>
      <w:hyperlink r:id="rId6">
        <w:r>
          <w:rPr>
            <w:rStyle w:val="Hyperlink"/>
            <w:rFonts w:ascii="Times New Roman" w:hAnsi="Times New Roman"/>
            <w:b w:val="false"/>
            <w:i w:val="false"/>
            <w:color w:val="000000"/>
            <w:sz w:val="22"/>
            <w:u w:val="single"/>
          </w:rPr>
          <w:t>www.fda.gov/medwatch</w:t>
        </w:r>
      </w:hyperlink>
      <w:r>
        <w:rPr>
          <w:rFonts w:ascii="Times New Roman" w:hAnsi="Times New Roman"/>
          <w:b w:val="false"/>
          <w:i w:val="false"/>
          <w:color w:val="000000"/>
          <w:sz w:val="22"/>
        </w:rPr>
        <w:t xml:space="preserve"> and 1.800.FDA.1088 or successor website or telephone number) to facilitate adverse event reporting;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practitioner or pharmacy to which the preparation is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481—554.7</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Standards for limited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materials. </w:t>
      </w:r>
      <w:r>
        <w:rPr>
          <w:rFonts w:ascii="Times New Roman" w:hAnsi="Times New Roman"/>
          <w:b w:val="false"/>
          <w:i w:val="false"/>
          <w:color w:val="000000"/>
          <w:sz w:val="22"/>
        </w:rPr>
        <w:t>Limited distributors will ensure, upon receipt and prior to distribution, that a drug or device is suitable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Orders will be verified, prior to distribution, to ensure that the drug or device being distributed matches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554.7(3)</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use. </w:t>
      </w:r>
      <w:r>
        <w:rPr>
          <w:rFonts w:ascii="Times New Roman" w:hAnsi="Times New Roman"/>
          <w:b w:val="false"/>
          <w:i w:val="false"/>
          <w:color w:val="000000"/>
          <w:sz w:val="22"/>
        </w:rPr>
        <w:t>When a drug or device is distributed pursuant to a prescription order, the patient or patient’s caregiver will be provided adequate 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554.7(4)</w:t>
      </w:r>
      <w:r>
        <w:rPr>
          <w:rFonts w:ascii="Times New Roman" w:hAnsi="Times New Roman"/>
          <w:b w:val="false"/>
          <w:i w:val="false"/>
          <w:color w:val="000000"/>
          <w:sz w:val="22"/>
        </w:rPr>
        <w:t> </w:t>
      </w:r>
      <w:r>
        <w:rPr>
          <w:rFonts w:ascii="Times New Roman" w:hAnsi="Times New Roman"/>
          <w:b w:val="false"/>
          <w:i/>
          <w:color w:val="000000"/>
          <w:sz w:val="22"/>
        </w:rPr>
        <w:t xml:space="preserve">Transaction records. </w:t>
      </w:r>
      <w:r>
        <w:rPr>
          <w:rFonts w:ascii="Times New Roman" w:hAnsi="Times New Roman"/>
          <w:b w:val="false"/>
          <w:i w:val="false"/>
          <w:color w:val="000000"/>
          <w:sz w:val="22"/>
        </w:rPr>
        <w:t>Each party to a transaction for the transfer of prescription drugs or devices will maintain documentation that includes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Source of the drugs or devices, including the name and address of the seller and the address of the location from which the drugs or devices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and quantity of the drugs or devices distributed. Medical gas prescriptions are valid for no more than 13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Identity of the purchaser, including the name and address of the purchaser and the address of the location to which the drugs or devices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554.7(5)</w:t>
      </w:r>
      <w:r>
        <w:rPr>
          <w:rFonts w:ascii="Times New Roman" w:hAnsi="Times New Roman"/>
          <w:b w:val="false"/>
          <w:i w:val="false"/>
          <w:color w:val="000000"/>
          <w:sz w:val="22"/>
        </w:rPr>
        <w:t> </w:t>
      </w:r>
      <w:r>
        <w:rPr>
          <w:rFonts w:ascii="Times New Roman" w:hAnsi="Times New Roman"/>
          <w:b w:val="false"/>
          <w:i/>
          <w:color w:val="000000"/>
          <w:sz w:val="22"/>
        </w:rPr>
        <w:t xml:space="preserve">Prescription order records. </w:t>
      </w:r>
      <w:r>
        <w:rPr>
          <w:rFonts w:ascii="Times New Roman" w:hAnsi="Times New Roman"/>
          <w:b w:val="false"/>
          <w:i w:val="false"/>
          <w:color w:val="000000"/>
          <w:sz w:val="22"/>
        </w:rPr>
        <w:t>Each prescription for which a prescription drug or device is distributed will be maintained in the original format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554.7(6)</w:t>
      </w:r>
      <w:r>
        <w:rPr>
          <w:rFonts w:ascii="Times New Roman" w:hAnsi="Times New Roman"/>
          <w:b w:val="false"/>
          <w:i w:val="false"/>
          <w:color w:val="000000"/>
          <w:sz w:val="22"/>
        </w:rPr>
        <w:t> </w:t>
      </w:r>
      <w:r>
        <w:rPr>
          <w:rFonts w:ascii="Times New Roman" w:hAnsi="Times New Roman"/>
          <w:b w:val="false"/>
          <w:i/>
          <w:color w:val="000000"/>
          <w:sz w:val="22"/>
        </w:rPr>
        <w:t xml:space="preserve">Patient confidentiality. </w:t>
      </w:r>
      <w:r>
        <w:rPr>
          <w:rFonts w:ascii="Times New Roman" w:hAnsi="Times New Roman"/>
          <w:b w:val="false"/>
          <w:i w:val="false"/>
          <w:color w:val="000000"/>
          <w:sz w:val="22"/>
        </w:rPr>
        <w:t>Any patient information in the possession of a limited distributor will be maintained in a secure and confidential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155A.13C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155A.19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155A.24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155A.42.</w:t>
        </w:r>
      </w:hyperlink>
    </w:p>
    <w:p>
      <w:pPr>
        <w:spacing w:before="0" w:after="0"/>
        <w:ind w:left="120"/>
        <w:jc w:val="center"/>
      </w:pPr>
      <w:r>
        <w:rPr>
          <w:rFonts w:ascii="Times New Roman" w:hAnsi="Times New Roman"/>
          <w:b w:val="false"/>
          <w:i w:val="false"/>
          <w:color w:val="000000"/>
          <w:sz w:val="21"/>
        </w:rPr>
        <w:t>[Filed ARC 9340C</w:t>
      </w:r>
      <w:r>
        <w:rPr>
          <w:rFonts w:ascii="Times New Roman" w:hAnsi="Times New Roman"/>
          <w:b w:val="false"/>
          <w:i w:val="false"/>
          <w:color w:val="000000"/>
          <w:sz w:val="21"/>
        </w:rPr>
        <w:t xml:space="preserve"> (Notice ARC 8421C,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554 </w:t>
      </w:r>
      <w:r>
        <w:rPr>
          <w:rFonts w:ascii="Times New Roman" w:hAnsi="Times New Roman"/>
          <w:b/>
          <w:i w:val="false"/>
          <w:color w:val="000000"/>
          <w:sz w:val="22"/>
        </w:rPr>
        <w:t>[ARC 9340C]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www.fda.gov/medwatch" Type="http://schemas.openxmlformats.org/officeDocument/2006/relationships/hyperlink" Id="rId6"/>
    <Relationship TargetMode="External" Target="https://www.legis.iowa.gov/docs/ico/chapter/155A.13C.pdf" Type="http://schemas.openxmlformats.org/officeDocument/2006/relationships/hyperlink" Id="rId7"/>
    <Relationship TargetMode="External" Target="https://www.legis.iowa.gov/docs/ico/chapter/155A.17.pdf" Type="http://schemas.openxmlformats.org/officeDocument/2006/relationships/hyperlink" Id="rId8"/>
    <Relationship TargetMode="External" Target="https://www.legis.iowa.gov/docs/ico/chapter/155A.17A.pdf" Type="http://schemas.openxmlformats.org/officeDocument/2006/relationships/hyperlink" Id="rId9"/>
    <Relationship TargetMode="External" Target="https://www.legis.iowa.gov/docs/ico/chapter/155A.19.pdf" Type="http://schemas.openxmlformats.org/officeDocument/2006/relationships/hyperlink" Id="rId10"/>
    <Relationship TargetMode="External" Target="https://www.legis.iowa.gov/docs/ico/chapter/155A.24.pdf" Type="http://schemas.openxmlformats.org/officeDocument/2006/relationships/hyperlink" Id="rId11"/>
    <Relationship TargetMode="External" Target="https://www.legis.iowa.gov/docs/ico/chapter/155A.4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