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475</w:t>
      </w:r>
    </w:p>
    <w:p>
      <w:pPr>
        <w:spacing w:before="0" w:after="0"/>
        <w:ind w:left="120"/>
        <w:jc w:val="center"/>
      </w:pPr>
      <w:r>
        <w:rPr>
          <w:rFonts w:ascii="Times New Roman" w:hAnsi="Times New Roman"/>
          <w:b w:val="false"/>
          <w:i w:val="false"/>
          <w:color w:val="000000"/>
          <w:sz w:val="21"/>
        </w:rPr>
        <w:t>ASBESTOS REMOVAL AND ENCAPSULATION</w:t>
      </w:r>
    </w:p>
    <w:p>
      <w:pPr>
        <w:spacing w:before="0" w:after="0"/>
        <w:ind w:left="120"/>
        <w:jc w:val="center"/>
      </w:pPr>
      <w:r>
        <w:rPr>
          <w:rFonts w:ascii="Times New Roman" w:hAnsi="Times New Roman"/>
          <w:b w:val="false"/>
          <w:i w:val="false"/>
          <w:color w:val="000000"/>
          <w:sz w:val="20"/>
        </w:rPr>
        <w:t>[Prior to 10/18/00, see 875—Chs 81 and 82]</w:t>
      </w:r>
    </w:p>
    <w:p>
      <w:pPr>
        <w:spacing w:before="0" w:after="0"/>
        <w:ind w:left="120"/>
        <w:jc w:val="center"/>
      </w:pPr>
      <w:r>
        <w:rPr>
          <w:rFonts w:ascii="Times New Roman" w:hAnsi="Times New Roman"/>
          <w:b w:val="false"/>
          <w:i w:val="false"/>
          <w:color w:val="000000"/>
          <w:sz w:val="20"/>
        </w:rPr>
        <w:t>[Prior to 7/9/25, see Labor Services Division[875] Ch 155]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481—475.1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“Contractor/supervisor”</w:t>
      </w:r>
      <w:r>
        <w:rPr>
          <w:rFonts w:ascii="Times New Roman" w:hAnsi="Times New Roman"/>
          <w:b w:val="false"/>
          <w:i w:val="false"/>
          <w:color w:val="000000"/>
          <w:sz w:val="22"/>
        </w:rPr>
        <w:t>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“Friable asbestos material”</w:t>
      </w:r>
      <w:r>
        <w:rPr>
          <w:rFonts w:ascii="Times New Roman" w:hAnsi="Times New Roman"/>
          <w:b w:val="false"/>
          <w:i w:val="false"/>
          <w:color w:val="000000"/>
          <w:sz w:val="22"/>
        </w:rPr>
        <w:t>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“Management planner”</w:t>
      </w:r>
      <w:r>
        <w:rPr>
          <w:rFonts w:ascii="Times New Roman" w:hAnsi="Times New Roman"/>
          <w:b w:val="false"/>
          <w:i w:val="false"/>
          <w:color w:val="000000"/>
          <w:sz w:val="22"/>
        </w:rPr>
        <w:t> </w:t>
      </w:r>
      <w:r>
        <w:rPr>
          <w:rFonts w:ascii="Times New Roman" w:hAnsi="Times New Roman"/>
          <w:b w:val="false"/>
          <w:i w:val="false"/>
          <w:color w:val="000000"/>
          <w:sz w:val="22"/>
        </w:rPr>
        <w:t>means a person who prepares asbestos management plans for a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 designer”</w:t>
      </w:r>
      <w:r>
        <w:rPr>
          <w:rFonts w:ascii="Times New Roman" w:hAnsi="Times New Roman"/>
          <w:b w:val="false"/>
          <w:i w:val="false"/>
          <w:color w:val="000000"/>
          <w:sz w:val="22"/>
        </w:rPr>
        <w:t>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days”</w:t>
      </w:r>
      <w:r>
        <w:rPr>
          <w:rFonts w:ascii="Times New Roman" w:hAnsi="Times New Roman"/>
          <w:b w:val="false"/>
          <w:i w:val="false"/>
          <w:color w:val="000000"/>
          <w:sz w:val="22"/>
        </w:rPr>
        <w:t>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481—475.2</w:t>
      </w:r>
      <w:r>
        <w:rPr>
          <w:rFonts w:ascii="Times New Roman" w:hAnsi="Times New Roman"/>
          <w:b/>
          <w:i w:val="false"/>
          <w:color w:val="000000"/>
          <w:sz w:val="22"/>
        </w:rPr>
        <w:t xml:space="preserve">(88B) </w:t>
      </w:r>
      <w:r>
        <w:rPr>
          <w:rFonts w:ascii="Times New Roman" w:hAnsi="Times New Roman"/>
          <w:b/>
          <w:i w:val="false"/>
          <w:color w:val="000000"/>
          <w:sz w:val="22"/>
        </w:rPr>
        <w:t xml:space="preserve">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apply for or to renew a permit, a business entity shall complete and submit the form provided by the department. All requested applicable information and attachments must be provided. A $500 nonrefundable application fee shall accompany each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475.2(2)</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A new permit is valid for one year from the date of issuance. A renewal permit is valid for one year from the expiration date of the applicant’s prior permit. A permit may be denied for the reasons set forth in rule </w:t>
      </w:r>
      <w:hyperlink r:id="rId5">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 Within 60 days of receiving a completed application package for a new permit, the department will issue a permit or deny the application. Within 30 days of receiving a completed application package for a permit renewal, the department will issue a permit or deny the application. Applications received after expiration of a prior permit will be considered applications for new permits rather than renewals.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481—475.3</w:t>
      </w:r>
      <w:r>
        <w:rPr>
          <w:rFonts w:ascii="Times New Roman" w:hAnsi="Times New Roman"/>
          <w:b/>
          <w:i w:val="false"/>
          <w:color w:val="000000"/>
          <w:sz w:val="22"/>
        </w:rPr>
        <w:t xml:space="preserve">(88B) </w:t>
      </w:r>
      <w:r>
        <w:rPr>
          <w:rFonts w:ascii="Times New Roman" w:hAnsi="Times New Roman"/>
          <w:b/>
          <w:i w:val="false"/>
          <w:color w:val="000000"/>
          <w:sz w:val="22"/>
        </w:rPr>
        <w:t xml:space="preserve">Other asbestos regulations. </w:t>
      </w:r>
      <w:r>
        <w:rPr>
          <w:rFonts w:ascii="Times New Roman" w:hAnsi="Times New Roman"/>
          <w:b w:val="false"/>
          <w:i w:val="false"/>
          <w:color w:val="000000"/>
          <w:sz w:val="22"/>
        </w:rPr>
        <w:t xml:space="preserve">Regulation of encapsulation, removal and abatement procedures are found in 481—Chapters </w:t>
      </w:r>
      <w:hyperlink r:id="rId6">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Nothing in this chapter provides an exemption, waiver, or variance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associate’s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10">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hyperlink r:id="rId12">
        <w:r>
          <w:rPr>
            <w:rStyle w:val="Hyperlink"/>
            <w:rFonts w:ascii="Times New Roman" w:hAnsi="Times New Roman"/>
            <w:b w:val="false"/>
            <w:i w:val="false"/>
            <w:color w:val="000000"/>
            <w:sz w:val="22"/>
          </w:rPr>
          <w:t>475.6(11)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associate’s statement indicating that a licensed physician or physician associate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481—475.7</w:t>
      </w:r>
      <w:r>
        <w:rPr>
          <w:rFonts w:ascii="Times New Roman" w:hAnsi="Times New Roman"/>
          <w:b/>
          <w:i w:val="false"/>
          <w:color w:val="000000"/>
          <w:sz w:val="22"/>
        </w:rPr>
        <w:t xml:space="preserve">(88B) </w:t>
      </w:r>
      <w:r>
        <w:rPr>
          <w:rFonts w:ascii="Times New Roman" w:hAnsi="Times New Roman"/>
          <w:b/>
          <w:i w:val="false"/>
          <w:color w:val="000000"/>
          <w:sz w:val="22"/>
        </w:rPr>
        <w:t xml:space="preserve">Duplicate permits and licenses. </w:t>
      </w:r>
      <w:r>
        <w:rPr>
          <w:rFonts w:ascii="Times New Roman" w:hAnsi="Times New Roman"/>
          <w:b w:val="false"/>
          <w:i w:val="false"/>
          <w:color w:val="000000"/>
          <w:sz w:val="22"/>
        </w:rPr>
        <w:t>Duplicate original permits and licenses are available from the department for a $10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481—475.8</w:t>
      </w:r>
      <w:r>
        <w:rPr>
          <w:rFonts w:ascii="Times New Roman" w:hAnsi="Times New Roman"/>
          <w:b/>
          <w:i w:val="false"/>
          <w:color w:val="000000"/>
          <w:sz w:val="22"/>
        </w:rPr>
        <w:t xml:space="preserve">(17A,88B,252J,272D) </w:t>
      </w:r>
      <w:r>
        <w:rPr>
          <w:rFonts w:ascii="Times New Roman" w:hAnsi="Times New Roman"/>
          <w:b/>
          <w:i w:val="false"/>
          <w:color w:val="000000"/>
          <w:sz w:val="22"/>
        </w:rPr>
        <w:t xml:space="preserve">Denial,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In addition to the grounds in Iowa Code section </w:t>
      </w:r>
      <w:hyperlink r:id="rId13">
        <w:r>
          <w:rPr>
            <w:rStyle w:val="Hyperlink"/>
            <w:rFonts w:ascii="Times New Roman" w:hAnsi="Times New Roman"/>
            <w:b w:val="false"/>
            <w:i w:val="false"/>
            <w:color w:val="000000"/>
            <w:sz w:val="22"/>
          </w:rPr>
          <w:t>88B.8</w:t>
        </w:r>
      </w:hyperlink>
      <w:r>
        <w:rPr>
          <w:rFonts w:ascii="Times New Roman" w:hAnsi="Times New Roman"/>
          <w:b w:val="false"/>
          <w:i w:val="false"/>
          <w:color w:val="000000"/>
          <w:sz w:val="22"/>
        </w:rPr>
        <w:t>, the department may deny an application or suspend or revoke a permit or license when an investigation reasonably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from the centralized collection unit of the department of revenue or the child support recovery unit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or other debts are owed by the applicant to the department and are 30 days or more in arrears.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475.8(2)</w:t>
      </w:r>
      <w:r>
        <w:rPr>
          <w:rFonts w:ascii="Times New Roman" w:hAnsi="Times New Roman"/>
          <w:b w:val="false"/>
          <w:i w:val="false"/>
          <w:color w:val="000000"/>
          <w:sz w:val="22"/>
        </w:rPr>
        <w:t> </w:t>
      </w:r>
      <w:r>
        <w:rPr>
          <w:rFonts w:ascii="Times New Roman" w:hAnsi="Times New Roman"/>
          <w:b w:val="false"/>
          <w:i/>
          <w:color w:val="000000"/>
          <w:sz w:val="22"/>
        </w:rPr>
        <w:t xml:space="preserve">Relinquishing license or permit. </w:t>
      </w:r>
      <w:r>
        <w:rPr>
          <w:rFonts w:ascii="Times New Roman" w:hAnsi="Times New Roman"/>
          <w:b w:val="false"/>
          <w:i w:val="false"/>
          <w:color w:val="000000"/>
          <w:sz w:val="22"/>
        </w:rPr>
        <w:t>A licensee or permittee must return the original license or permit to the department when a revocation or suspension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475.8(3)</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Unless ordered otherwise, a suspension lasts for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481—475.9</w:t>
      </w:r>
      <w:r>
        <w:rPr>
          <w:rFonts w:ascii="Times New Roman" w:hAnsi="Times New Roman"/>
          <w:b/>
          <w:i w:val="false"/>
          <w:color w:val="000000"/>
          <w:sz w:val="22"/>
        </w:rPr>
        <w:t xml:space="preserve">(17A,88B)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civil penalty assessments and to denials, revocations and suspensions of asbestos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director shall serve a notice of intended action by restricted certified mail, return receipt requested, or by other service as permitted by Iowa Code section </w:t>
      </w:r>
      <w:hyperlink r:id="rId1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 notice of contest must be received by the director within 20 days after service of the notice of intended action. If a notice of contest is not timely filed, the action stated in the notice of intended action shall automatically be effective. Hearing procedures for asbestos contested cases are set forth in </w:t>
      </w:r>
      <w:hyperlink r:id="rId1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However, if a contested case is based on receipt by the department of a certificate of noncompliance, procedures outlined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88B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11/7/84—published 4/10/85, effective 5/15/85]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4/27/88, Notice 12/30/87—published 5/18/88, effective 7/1/88]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emergency 5/25/89—published 6/14/89, effective 7/1/89]</w:t>
      </w:r>
    </w:p>
    <w:p>
      <w:pPr>
        <w:spacing w:before="0" w:after="0"/>
        <w:ind w:left="120"/>
        <w:jc w:val="center"/>
      </w:pPr>
      <w:r>
        <w:rPr>
          <w:rFonts w:ascii="Times New Roman" w:hAnsi="Times New Roman"/>
          <w:b w:val="false"/>
          <w:i w:val="false"/>
          <w:color w:val="000000"/>
          <w:sz w:val="21"/>
        </w:rPr>
        <w:t>[Filed 10/26/89, Notice 6/14/89—published 11/15/89, effective 12/29/89]</w:t>
      </w:r>
    </w:p>
    <w:p>
      <w:pPr>
        <w:spacing w:before="0" w:after="0"/>
        <w:ind w:left="120"/>
        <w:jc w:val="center"/>
      </w:pPr>
      <w:r>
        <w:rPr>
          <w:rFonts w:ascii="Times New Roman" w:hAnsi="Times New Roman"/>
          <w:b w:val="false"/>
          <w:i w:val="false"/>
          <w:color w:val="000000"/>
          <w:sz w:val="21"/>
        </w:rPr>
        <w:t>[Filed 4/19/91, Notices 12/26/90, 1/23/91—published 5/15/91, effective 6/19/91]</w:t>
      </w:r>
    </w:p>
    <w:p>
      <w:pPr>
        <w:spacing w:before="0" w:after="0"/>
        <w:ind w:left="120"/>
        <w:jc w:val="center"/>
      </w:pPr>
      <w:r>
        <w:rPr>
          <w:rFonts w:ascii="Times New Roman" w:hAnsi="Times New Roman"/>
          <w:b w:val="false"/>
          <w:i w:val="false"/>
          <w:color w:val="000000"/>
          <w:sz w:val="21"/>
        </w:rPr>
        <w:t>[Filed 9/19/00, Notice 3/22/00—published 10/18/00, effective 11/22/00]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6288C</w:t>
      </w:r>
      <w:r>
        <w:rPr>
          <w:rFonts w:ascii="Times New Roman" w:hAnsi="Times New Roman"/>
          <w:b w:val="false"/>
          <w:i w:val="false"/>
          <w:color w:val="000000"/>
          <w:sz w:val="21"/>
        </w:rPr>
        <w:t xml:space="preserve"> (Notice ARC 6173C,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8834C</w:t>
      </w:r>
      <w:r>
        <w:rPr>
          <w:rFonts w:ascii="Times New Roman" w:hAnsi="Times New Roman"/>
          <w:b w:val="false"/>
          <w:i w:val="false"/>
          <w:color w:val="000000"/>
          <w:sz w:val="21"/>
        </w:rPr>
        <w:t xml:space="preserve"> (Notice ARC 8376C,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Effective date of Ch 81 delayed seventy days by the Administrative Rules Review Committee.</w:t>
      </w:r>
      <w:r>
        <w:br/>
      </w:r>
      <w:r>
        <w:rPr>
          <w:rFonts w:ascii="Times New Roman" w:hAnsi="Times New Roman"/>
          <w:b w:val="false"/>
          <w:i w:val="false"/>
          <w:color w:val="000000"/>
          <w:sz w:val="22"/>
        </w:rPr>
        <w:t>Exception: See rule 82.11(88B).</w:t>
      </w:r>
      <w:r>
        <w:br/>
      </w:r>
      <w:r>
        <w:rPr>
          <w:rFonts w:ascii="Times New Roman" w:hAnsi="Times New Roman"/>
          <w:b w:val="false"/>
          <w:i w:val="false"/>
          <w:color w:val="000000"/>
          <w:sz w:val="22"/>
        </w:rPr>
        <w:t>Effective date of Ch 82 delayed seventy days by the Administrative Rules Review Committee, IAB 6/5/85.</w:t>
      </w:r>
      <w:r>
        <w:br/>
      </w:r>
      <w:r>
        <w:rPr>
          <w:rFonts w:ascii="Times New Roman" w:hAnsi="Times New Roman"/>
          <w:b w:val="false"/>
          <w:i w:val="false"/>
          <w:color w:val="000000"/>
          <w:sz w:val="22"/>
        </w:rPr>
        <w:t>Effective date (5/15/85) of 82.3(1)</w:t>
      </w:r>
      <w:r>
        <w:rPr>
          <w:rFonts w:ascii="Times New Roman" w:hAnsi="Times New Roman"/>
          <w:b w:val="false"/>
          <w:i/>
          <w:color w:val="000000"/>
          <w:sz w:val="22"/>
        </w:rPr>
        <w:t>“a”</w:t>
      </w:r>
      <w:r>
        <w:rPr>
          <w:rFonts w:ascii="Times New Roman" w:hAnsi="Times New Roman"/>
          <w:b w:val="false"/>
          <w:i w:val="false"/>
          <w:color w:val="000000"/>
          <w:sz w:val="22"/>
        </w:rPr>
        <w:t xml:space="preserve">(11) delayed by the Administrative Rules Review Committee until the expiration of forty-five calendar days into the 1986 session of the General Assembly pursuant to Iowa Code section </w:t>
      </w:r>
      <w:hyperlink r:id="rId22">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7/31/85.</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5.8.pdf" Type="http://schemas.openxmlformats.org/officeDocument/2006/relationships/hyperlink" Id="rId5"/>
    <Relationship TargetMode="External" Target="https://www.legis.iowa.gov/docs/iac/chapter/481.210.pdf" Type="http://schemas.openxmlformats.org/officeDocument/2006/relationships/hyperlink" Id="rId6"/>
    <Relationship TargetMode="External" Target="https://www.legis.iowa.gov/docs/iac/chapter/481.21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29C.6.pdf" Type="http://schemas.openxmlformats.org/officeDocument/2006/relationships/hyperlink" Id="rId9"/>
    <Relationship TargetMode="External" Target="https://www.legis.iowa.gov/docs/iac/rule/481.475.8.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75.6.pdf" Type="http://schemas.openxmlformats.org/officeDocument/2006/relationships/hyperlink" Id="rId12"/>
    <Relationship TargetMode="External" Target="https://www.legis.iowa.gov/docs/ico/chapter/88B.8.pdf" Type="http://schemas.openxmlformats.org/officeDocument/2006/relationships/hyperlink" Id="rId13"/>
    <Relationship TargetMode="External" Target="https://www.legis.iowa.gov/docs/ico/chapter/17A.18.pdf" Type="http://schemas.openxmlformats.org/officeDocument/2006/relationships/hyperlink" Id="rId14"/>
    <Relationship TargetMode="External" Target="https://www.legis.iowa.gov/docs/iac/chapter/7.2506.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88B.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72D.pdf" Type="http://schemas.openxmlformats.org/officeDocument/2006/relationships/hyperlink" Id="rId21"/>
    <Relationship TargetMode="External" Target="https://www.legis.iowa.gov/docs/ico/chapter/17A.8.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