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372</w:t>
      </w:r>
    </w:p>
    <w:p>
      <w:pPr>
        <w:spacing w:before="0" w:after="0"/>
        <w:ind w:left="120"/>
        <w:jc w:val="center"/>
      </w:pPr>
      <w:r>
        <w:rPr>
          <w:rFonts w:ascii="Times New Roman" w:hAnsi="Times New Roman"/>
          <w:b w:val="false"/>
          <w:i w:val="false"/>
          <w:color w:val="000000"/>
          <w:sz w:val="21"/>
        </w:rPr>
        <w:t>CONVEYANCES INSTALLED ON OR AFTER JANUARY 1, 1975</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72]</w:t>
      </w:r>
    </w:p>
    <w:p>
      <w:pPr>
        <w:spacing w:before="0" w:after="0"/>
        <w:ind w:left="120"/>
        <w:jc w:val="center"/>
      </w:pPr>
      <w:r>
        <w:rPr>
          <w:rFonts w:ascii="Times New Roman" w:hAnsi="Times New Roman"/>
          <w:b w:val="false"/>
          <w:i w:val="false"/>
          <w:color w:val="000000"/>
          <w:sz w:val="20"/>
        </w:rPr>
        <w:t>[Prior to 7/9/25, see Labor Services Division[875] 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481—372.1</w:t>
      </w:r>
      <w:r>
        <w:rPr>
          <w:rFonts w:ascii="Times New Roman" w:hAnsi="Times New Roman"/>
          <w:b/>
          <w:i w:val="false"/>
          <w:color w:val="000000"/>
          <w:sz w:val="22"/>
        </w:rPr>
        <w:t xml:space="preserve">(89A)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safety standards covering the design, construction, installation, operation, inspection, testing, maintenance, alteration, and repair of conveyances installed on or after January 1, 1975. The rules of this chapter also apply to previously dormant conveyances that are being reactivated and to reinstalled or moved conveyances. As used in this rule, the word “installation” refers to the date on which a conveyance contractor enters into a contractual agreement pertaining to a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1975, and December 31, 1982, ANSI A17.1 means ANSI A17.1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1983, and December 31,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ANSI A17.1 means ANSI A17.1 (1981);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372.1(3)</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(1990) and in addition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for electric elevators installed between July 1, 1993, and December 31, 2000,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that is referenced by Rule 300.11, for hydraulic elevators installed between July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372.1(4)</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2001, and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(1996 through the 1999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372.1(5)</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2004, and April 4,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(2000 through the 2003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through the 2001 addenda),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372.1(6)</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April 5, 2006, and July 22,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A17.1-2004, A17.1a-2005 and A17.1S-2005;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372.1(7)</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23, 2008, and July 18,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372.1(8)</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19, 2012, and January 30,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372.1(9)</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31, 2014, and January 14,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372.1(10)</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15, 2015, and May 16,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A17.1-2013/CSA B44-13;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May 17, 2018, and May 31,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A17.1-2016/CSA B44-16;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372.1(12)</w:t>
      </w:r>
      <w:r>
        <w:rPr>
          <w:rFonts w:ascii="Times New Roman" w:hAnsi="Times New Roman"/>
          <w:b w:val="false"/>
          <w:i w:val="false"/>
          <w:color w:val="000000"/>
          <w:sz w:val="22"/>
        </w:rPr>
        <w:t> </w:t>
      </w:r>
      <w:r>
        <w:rPr>
          <w:rFonts w:ascii="Times New Roman" w:hAnsi="Times New Roman"/>
          <w:b w:val="false"/>
          <w:i w:val="false"/>
          <w:color w:val="000000"/>
          <w:sz w:val="22"/>
        </w:rPr>
        <w:t>For installations on or after June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A17.1-2019/CSA B44-19,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Approaching object detection as described in 2.13.5 is optional;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A17.1-2016/CSA B44-16, requirement 2.13.5, applies if approaching object detection is not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ASME A17.1, ASME A18.1, and ANSI A117.1 and any other standard adopted herein by reference are applicable as used in this chapter to the extent that the definitions do not conflict with the definitions contained in Iowa Code chapter </w:t>
      </w:r>
      <w:hyperlink r:id="rId5">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these rules. However, the definition of “building code” in ASME A17.1 is modified to exclude the Building Construction and Safety Code (NFPA 5000) and the National Building Code of Canada (NBCC) for any installation after March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481—372.3</w:t>
      </w:r>
      <w:r>
        <w:rPr>
          <w:rFonts w:ascii="Times New Roman" w:hAnsi="Times New Roman"/>
          <w:b/>
          <w:i w:val="false"/>
          <w:color w:val="000000"/>
          <w:sz w:val="22"/>
        </w:rPr>
        <w:t xml:space="preserve">(89A) </w:t>
      </w:r>
      <w:r>
        <w:rPr>
          <w:rFonts w:ascii="Times New Roman" w:hAnsi="Times New Roman"/>
          <w:b/>
          <w:i w:val="false"/>
          <w:color w:val="000000"/>
          <w:sz w:val="22"/>
        </w:rPr>
        <w:t xml:space="preserve">Accommodating the physically disabled. </w:t>
      </w:r>
      <w:r>
        <w:rPr>
          <w:rFonts w:ascii="Times New Roman" w:hAnsi="Times New Roman"/>
          <w:b w:val="false"/>
          <w:i w:val="false"/>
          <w:color w:val="000000"/>
          <w:sz w:val="22"/>
        </w:rPr>
        <w:t>All passenger elevators installed between January 1, 1975, and December 31, 1982, that are available and intended for public use shall be usable by the physically disabled. All passenger elevators will have control buttons with identifying features for the benefit of the blind and will allow for wheelchair traffic. All passenger elevators and wheelchair lifts installed on or after January 1, 1983, that are accessible to the general public shall comply with Accessible and Usable Buildings and Facilities ANSI A117.1, sections 407 and 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481—372.4</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 elevators. </w:t>
      </w:r>
      <w:r>
        <w:rPr>
          <w:rFonts w:ascii="Times New Roman" w:hAnsi="Times New Roman"/>
          <w:b w:val="false"/>
          <w:i w:val="false"/>
          <w:color w:val="000000"/>
          <w:sz w:val="22"/>
        </w:rPr>
        <w:t>The provisions contained in ASME A17.1, Part 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481—372.5</w:t>
      </w:r>
      <w:r>
        <w:rPr>
          <w:rFonts w:ascii="Times New Roman" w:hAnsi="Times New Roman"/>
          <w:b/>
          <w:i w:val="false"/>
          <w:color w:val="000000"/>
          <w:sz w:val="22"/>
        </w:rPr>
        <w:t xml:space="preserve">(89A) </w:t>
      </w:r>
      <w:r>
        <w:rPr>
          <w:rFonts w:ascii="Times New Roman" w:hAnsi="Times New Roman"/>
          <w:b/>
          <w:i w:val="false"/>
          <w:color w:val="000000"/>
          <w:sz w:val="22"/>
        </w:rPr>
        <w:t xml:space="preserve">Hydraulic elevators. </w:t>
      </w:r>
      <w:r>
        <w:rPr>
          <w:rFonts w:ascii="Times New Roman" w:hAnsi="Times New Roman"/>
          <w:b w:val="false"/>
          <w:i w:val="false"/>
          <w:color w:val="000000"/>
          <w:sz w:val="22"/>
        </w:rPr>
        <w:t>The provisions contained in ASME A17.1, Part 3,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481—372.6</w:t>
      </w:r>
      <w:r>
        <w:rPr>
          <w:rFonts w:ascii="Times New Roman" w:hAnsi="Times New Roman"/>
          <w:b/>
          <w:i w:val="false"/>
          <w:color w:val="000000"/>
          <w:sz w:val="22"/>
        </w:rPr>
        <w:t xml:space="preserve">(89A) </w:t>
      </w:r>
      <w:r>
        <w:rPr>
          <w:rFonts w:ascii="Times New Roman" w:hAnsi="Times New Roman"/>
          <w:b/>
          <w:i w:val="false"/>
          <w:color w:val="000000"/>
          <w:sz w:val="22"/>
        </w:rPr>
        <w:t xml:space="preserve">Power sidewalk elevators. </w:t>
      </w:r>
      <w:r>
        <w:rPr>
          <w:rFonts w:ascii="Times New Roman" w:hAnsi="Times New Roman"/>
          <w:b w:val="false"/>
          <w:i w:val="false"/>
          <w:color w:val="000000"/>
          <w:sz w:val="22"/>
        </w:rPr>
        <w:t>The provisions contained in ASME A17.1, section 5.5,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481—372.7</w:t>
      </w:r>
      <w:r>
        <w:rPr>
          <w:rFonts w:ascii="Times New Roman" w:hAnsi="Times New Roman"/>
          <w:b/>
          <w:i w:val="false"/>
          <w:color w:val="000000"/>
          <w:sz w:val="22"/>
        </w:rPr>
        <w:t xml:space="preserve">(89A) </w:t>
      </w:r>
      <w:r>
        <w:rPr>
          <w:rFonts w:ascii="Times New Roman" w:hAnsi="Times New Roman"/>
          <w:b/>
          <w:i w:val="false"/>
          <w:color w:val="000000"/>
          <w:sz w:val="22"/>
        </w:rPr>
        <w:t xml:space="preserve">Performance-based safety code. </w:t>
      </w:r>
      <w:r>
        <w:rPr>
          <w:rFonts w:ascii="Times New Roman" w:hAnsi="Times New Roman"/>
          <w:b w:val="false"/>
          <w:i w:val="false"/>
          <w:color w:val="000000"/>
          <w:sz w:val="22"/>
        </w:rPr>
        <w:t>Conveyances may comply with ASME A17.7, in whole or in part, as an alternative to ASME A17.1.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481—372.8</w:t>
      </w:r>
      <w:r>
        <w:rPr>
          <w:rFonts w:ascii="Times New Roman" w:hAnsi="Times New Roman"/>
          <w:b/>
          <w:i w:val="false"/>
          <w:color w:val="000000"/>
          <w:sz w:val="22"/>
        </w:rPr>
        <w:t xml:space="preserve">(89A) </w:t>
      </w:r>
      <w:r>
        <w:rPr>
          <w:rFonts w:ascii="Times New Roman" w:hAnsi="Times New Roman"/>
          <w:b/>
          <w:i w:val="false"/>
          <w:color w:val="000000"/>
          <w:sz w:val="22"/>
        </w:rPr>
        <w:t xml:space="preserve">Hand and power dumbwaiters. </w:t>
      </w:r>
      <w:r>
        <w:rPr>
          <w:rFonts w:ascii="Times New Roman" w:hAnsi="Times New Roman"/>
          <w:b w:val="false"/>
          <w:i w:val="false"/>
          <w:color w:val="000000"/>
          <w:sz w:val="22"/>
        </w:rPr>
        <w:t>The provisions contained in ASME A17.1, sections 7.1, 7.2, 7.3, and 7.8,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481—372.9</w:t>
      </w:r>
      <w:r>
        <w:rPr>
          <w:rFonts w:ascii="Times New Roman" w:hAnsi="Times New Roman"/>
          <w:b/>
          <w:i w:val="false"/>
          <w:color w:val="000000"/>
          <w:sz w:val="22"/>
        </w:rPr>
        <w:t xml:space="preserve">(89A) </w:t>
      </w:r>
      <w:r>
        <w:rPr>
          <w:rFonts w:ascii="Times New Roman" w:hAnsi="Times New Roman"/>
          <w:b/>
          <w:i w:val="false"/>
          <w:color w:val="000000"/>
          <w:sz w:val="22"/>
        </w:rPr>
        <w:t xml:space="preserve">Escalators and moving walks. </w:t>
      </w:r>
      <w:r>
        <w:rPr>
          <w:rFonts w:ascii="Times New Roman" w:hAnsi="Times New Roman"/>
          <w:b w:val="false"/>
          <w:i w:val="false"/>
          <w:color w:val="000000"/>
          <w:sz w:val="22"/>
        </w:rPr>
        <w:t>The provisions contained in ASME A17.1, Part 6, are adopted by reference, except for those portions that allow an operating or safety device to reset automatically.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481—372.10</w:t>
      </w:r>
      <w:r>
        <w:rPr>
          <w:rFonts w:ascii="Times New Roman" w:hAnsi="Times New Roman"/>
          <w:b/>
          <w:i w:val="false"/>
          <w:color w:val="000000"/>
          <w:sz w:val="22"/>
        </w:rPr>
        <w:t xml:space="preserve">(89A)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372.10(1)</w:t>
      </w:r>
      <w:r>
        <w:rPr>
          <w:rFonts w:ascii="Times New Roman" w:hAnsi="Times New Roman"/>
          <w:b w:val="false"/>
          <w:i w:val="false"/>
          <w:color w:val="000000"/>
          <w:sz w:val="22"/>
        </w:rPr>
        <w:t> </w:t>
      </w:r>
      <w:r>
        <w:rPr>
          <w:rFonts w:ascii="Times New Roman" w:hAnsi="Times New Roman"/>
          <w:b w:val="false"/>
          <w:i w:val="false"/>
          <w:color w:val="000000"/>
          <w:sz w:val="22"/>
        </w:rPr>
        <w:t>The provisions contained in ASME A17.1, Part 8, are adopted by reference unless specifically excluded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372.10(2)</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are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will not be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372.10(3)</w:t>
      </w:r>
      <w:r>
        <w:rPr>
          <w:rFonts w:ascii="Times New Roman" w:hAnsi="Times New Roman"/>
          <w:b w:val="false"/>
          <w:i w:val="false"/>
          <w:color w:val="000000"/>
          <w:sz w:val="22"/>
        </w:rPr>
        <w:t> </w:t>
      </w:r>
      <w:r>
        <w:rPr>
          <w:rFonts w:ascii="Times New Roman" w:hAnsi="Times New Roman"/>
          <w:b w:val="false"/>
          <w:i w:val="false"/>
          <w:color w:val="000000"/>
          <w:sz w:val="22"/>
        </w:rPr>
        <w:t>Permanent lighting shall be installed in the hoistway of an elevator contracted after March 1, 2019. Three-way switches to control the hoistway lighting shall be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372.10(4)</w:t>
      </w:r>
      <w:r>
        <w:rPr>
          <w:rFonts w:ascii="Times New Roman" w:hAnsi="Times New Roman"/>
          <w:b w:val="false"/>
          <w:i w:val="false"/>
          <w:color w:val="000000"/>
          <w:sz w:val="22"/>
        </w:rPr>
        <w:t> </w:t>
      </w:r>
      <w:r>
        <w:rPr>
          <w:rFonts w:ascii="Times New Roman" w:hAnsi="Times New Roman"/>
          <w:b w:val="false"/>
          <w:i w:val="false"/>
          <w:color w:val="000000"/>
          <w:sz w:val="22"/>
        </w:rPr>
        <w:t>For conveyances contracted after March 1, 2019, all electrical wiring in a machine room, control space, control room, machinery space, and hoistway shall comply with ANSI/NFPA 70 and be enclosed in metal conduit, flexible conduit, or metal raceways. However, this subrule does not apply in applications such as traveling cables and car top work lights where movement is required for proper function or to operating devices and control equipment where adjustment may be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481—372.11</w:t>
      </w:r>
      <w:r>
        <w:rPr>
          <w:rFonts w:ascii="Times New Roman" w:hAnsi="Times New Roman"/>
          <w:b/>
          <w:i w:val="false"/>
          <w:color w:val="000000"/>
          <w:sz w:val="22"/>
        </w:rPr>
        <w:t xml:space="preserve">(89A) </w:t>
      </w:r>
      <w:r>
        <w:rPr>
          <w:rFonts w:ascii="Times New Roman" w:hAnsi="Times New Roman"/>
          <w:b/>
          <w:i w:val="false"/>
          <w:color w:val="000000"/>
          <w:sz w:val="22"/>
        </w:rPr>
        <w:t xml:space="preserve">Wind tower lifts. </w:t>
      </w:r>
      <w:r>
        <w:rPr>
          <w:rFonts w:ascii="Times New Roman" w:hAnsi="Times New Roman"/>
          <w:b w:val="false"/>
          <w:i w:val="false"/>
          <w:color w:val="000000"/>
          <w:sz w:val="22"/>
        </w:rPr>
        <w:t>Wind tower lifts authorized by this rule shall not be installed in grain elevators, high-rise buildings, water towers, television towers or any facility other than a wind tower built for the production of electricity. This rule applies to all wind tower lifts, whether installed before or after May 28, 2008; however, this exception does not apply to a wind tower lift if the contract for its installation is executed after an AECO is 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372.11(1)</w:t>
      </w:r>
      <w:r>
        <w:rPr>
          <w:rFonts w:ascii="Times New Roman" w:hAnsi="Times New Roman"/>
          <w:b w:val="false"/>
          <w:i w:val="false"/>
          <w:color w:val="000000"/>
          <w:sz w:val="22"/>
        </w:rPr>
        <w:t> </w:t>
      </w:r>
      <w:r>
        <w:rPr>
          <w:rFonts w:ascii="Times New Roman" w:hAnsi="Times New Roman"/>
          <w:b w:val="false"/>
          <w:i w:val="false"/>
          <w:color w:val="000000"/>
          <w:sz w:val="22"/>
        </w:rPr>
        <w:t xml:space="preserve">Wind tower lifts that meet the requirements of subrules </w:t>
      </w:r>
      <w:hyperlink r:id="rId6">
        <w:r>
          <w:rPr>
            <w:rStyle w:val="Hyperlink"/>
            <w:rFonts w:ascii="Times New Roman" w:hAnsi="Times New Roman"/>
            <w:b w:val="false"/>
            <w:i w:val="false"/>
            <w:color w:val="000000"/>
            <w:sz w:val="22"/>
          </w:rPr>
          <w:t>372.11(2) through 372.11(9)</w:t>
        </w:r>
      </w:hyperlink>
      <w:r>
        <w:rPr>
          <w:rFonts w:ascii="Times New Roman" w:hAnsi="Times New Roman"/>
          <w:b w:val="false"/>
          <w:i w:val="false"/>
          <w:color w:val="000000"/>
          <w:sz w:val="22"/>
        </w:rPr>
        <w:t xml:space="preserve"> are exempt from the requirements of ASME A17.1. This temporary exemption terminates for a wind tower lift upon the occurrence of at least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weeks have passed since the accreditation of at least one AECO, and the manufacturer of the wind tower lift has not filed with the director an affidavit attesting that a request for Certificate of Conformance as described by ASME A17.7 (2007) was submitted to an AECO.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 request pursuant to ASME A17.7 and refused to issue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modifications have not been made with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director determines the wind tower lift is not safe to operate prior to completion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an application pursuant to ASME A17.7 and issued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372.11(2)</w:t>
      </w:r>
      <w:r>
        <w:rPr>
          <w:rFonts w:ascii="Times New Roman" w:hAnsi="Times New Roman"/>
          <w:b w:val="false"/>
          <w:i w:val="false"/>
          <w:color w:val="000000"/>
          <w:sz w:val="22"/>
        </w:rPr>
        <w:t> </w:t>
      </w:r>
      <w:r>
        <w:rPr>
          <w:rFonts w:ascii="Times New Roman" w:hAnsi="Times New Roman"/>
          <w:b w:val="false"/>
          <w:i w:val="false"/>
          <w:color w:val="000000"/>
          <w:sz w:val="22"/>
        </w:rPr>
        <w:t>A wind tower lift placed in operation on or before May 28, 2008, shall be registered by the owner with the director no later than July 1, 2008, and shall pass an installation inspection by inspectors employed by the director according to the schedule set by the director. The wind tower lift shall receive a periodic inspection by the director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372.11(3)</w:t>
      </w:r>
      <w:r>
        <w:rPr>
          <w:rFonts w:ascii="Times New Roman" w:hAnsi="Times New Roman"/>
          <w:b w:val="false"/>
          <w:i w:val="false"/>
          <w:color w:val="000000"/>
          <w:sz w:val="22"/>
        </w:rPr>
        <w:t> </w:t>
      </w:r>
      <w:r>
        <w:rPr>
          <w:rFonts w:ascii="Times New Roman" w:hAnsi="Times New Roman"/>
          <w:b w:val="false"/>
          <w:i w:val="false"/>
          <w:color w:val="000000"/>
          <w:sz w:val="22"/>
        </w:rPr>
        <w:t>The owner of a wind tower lift installed after May 28, 2008, shall register the wind tower lift with the director prior to its installation. A wind tower lift installed after May 28, 2008, shall pass an installation inspection by the director prior to its being placed into operation. The wind tower lift will receive a periodic inspection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372.11(4)</w:t>
      </w:r>
      <w:r>
        <w:rPr>
          <w:rFonts w:ascii="Times New Roman" w:hAnsi="Times New Roman"/>
          <w:b w:val="false"/>
          <w:i w:val="false"/>
          <w:color w:val="000000"/>
          <w:sz w:val="22"/>
        </w:rPr>
        <w:t> </w:t>
      </w:r>
      <w:r>
        <w:rPr>
          <w:rFonts w:ascii="Times New Roman" w:hAnsi="Times New Roman"/>
          <w:b w:val="false"/>
          <w:i w:val="false"/>
          <w:color w:val="000000"/>
          <w:sz w:val="22"/>
        </w:rPr>
        <w:t>Registration pursuant to this rule requires submission of the following information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unique identifier of the wind tower.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owner and contact information for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lift manufacturer and contact information for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wind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copies of the prints and design documents that are certified by a professional engineer duly licensed in the state of Iowa and that bear the professional engineer’s P.E. stamp for the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manufacturer’s complete test procedures, inspection checklists, operating manual, service manual, and related documents as determined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notify the director within 30 days of any change in the information provided pursuant to paragraphs </w:t>
      </w:r>
      <w:hyperlink r:id="rId7">
        <w:r>
          <w:rPr>
            <w:rStyle w:val="Hyperlink"/>
            <w:rFonts w:ascii="Times New Roman" w:hAnsi="Times New Roman"/>
            <w:b w:val="false"/>
            <w:i w:val="false"/>
            <w:color w:val="000000"/>
            <w:sz w:val="22"/>
          </w:rPr>
          <w:t>372.11(4)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372.11(6)</w:t>
      </w:r>
      <w:r>
        <w:rPr>
          <w:rFonts w:ascii="Times New Roman" w:hAnsi="Times New Roman"/>
          <w:b w:val="false"/>
          <w:i w:val="false"/>
          <w:color w:val="000000"/>
          <w:sz w:val="22"/>
        </w:rPr>
        <w:t> </w:t>
      </w:r>
      <w:r>
        <w:rPr>
          <w:rFonts w:ascii="Times New Roman" w:hAnsi="Times New Roman"/>
          <w:b w:val="false"/>
          <w:i w:val="false"/>
          <w:color w:val="000000"/>
          <w:sz w:val="22"/>
        </w:rPr>
        <w:t>The manufacturer of a lift must notify the director in writing within one week if one of its wind tower lifts anywhere in the world is involved in a personal injury accident requiring the service of a physician, a personal injury accident causing disability exceeding one day or death, or an incident causing property damage exceeding $2,000. The notification shall specifically identify the model number, serial number, and owner of the lift, and a description of the incident or accident. The director shall determine and require necessary inspections, tests, changes or enhancements to prevent a similar incident or accident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notify the director within seven days of notification to the manufacturer that an AECO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Issued a Certificate of Conformance for the model or series of wind tower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Refused to issue a Certificate of Conformance for the model or series of wind tower lifts,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Determined that modifications to the wind tower lifts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372.11(8)</w:t>
      </w:r>
      <w:r>
        <w:rPr>
          <w:rFonts w:ascii="Times New Roman" w:hAnsi="Times New Roman"/>
          <w:b w:val="false"/>
          <w:i w:val="false"/>
          <w:color w:val="000000"/>
          <w:sz w:val="22"/>
        </w:rPr>
        <w:t> </w:t>
      </w:r>
      <w:r>
        <w:rPr>
          <w:rFonts w:ascii="Times New Roman" w:hAnsi="Times New Roman"/>
          <w:b w:val="false"/>
          <w:i w:val="false"/>
          <w:color w:val="000000"/>
          <w:sz w:val="22"/>
        </w:rPr>
        <w:t>Wind tower lifts shall pass an inspection covering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Ascending speed, descending speed, and emergency descending speed will not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Stop switch, interior lighting, cage entry door, door contact, operating controls, and remote operating controls will operate according to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Interior floor and cage framework will appear to be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Enclosure signage recommended by the manufacturer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Manufacturer’s data plate will be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Hoisting mechanism will appear to be structurally sound and intact from inside and outside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Guide shoes will appear to be structurally sound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Suspended power cords and strain relief devices will reveal no visible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Upper and lower normal and final limits will operate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Overspeed device will successfully pass a full-load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Overload device will successfully pass an overload test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Wire rope, safety rope, and guide rope will show no evidence of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Guide rope attachments, suspension attachment beam, beam tower attachments, suspension rope attachment, suspension rope secondary attachment (if present), and guide wire rope attachments will show no evidence of wear or fatigue.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wind tower lift will not drift when subjected to a static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Maintenance logs, tags, and other necessary documentation will be available in sufficient detail to establish that maintenance is occurring pursuant to the manufacturer’s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Guide rope tension device, safety rope tension device, and suspension rope tension device will pass a visual test for proper 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Power cord catch basket will pass a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 set distance, overspeed trip speed, overload limit setting, and maximum overload allowed will not exceed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communication device, if installed in the car, will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other items on the manufacturer’s recommended inspection checklist will pass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372.11(9)</w:t>
      </w:r>
      <w:r>
        <w:rPr>
          <w:rFonts w:ascii="Times New Roman" w:hAnsi="Times New Roman"/>
          <w:b w:val="false"/>
          <w:i w:val="false"/>
          <w:color w:val="000000"/>
          <w:sz w:val="22"/>
        </w:rPr>
        <w:t> </w:t>
      </w:r>
      <w:r>
        <w:rPr>
          <w:rFonts w:ascii="Times New Roman" w:hAnsi="Times New Roman"/>
          <w:b w:val="false"/>
          <w:i w:val="false"/>
          <w:color w:val="000000"/>
          <w:sz w:val="22"/>
        </w:rPr>
        <w:t>The owner or owner’s representative shall provide weights as needed to perform necessary tests during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481—372.12</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Alterations, repairs, replacements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replacements, and alterations comply with the edition of ASME A17.1 currently adopted for new conveyances or ASME A17.7-2007/CSA B44-07, as applicable. “Alterations” in </w:t>
      </w:r>
      <w:hyperlink r:id="rId8">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 xml:space="preserve"> describes alterations that require that the entire conveyance be brought into compliance with the most current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renumbering.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For elevators altered before August 1, 2018, the full length of the platform guard set forth in ASME A17.1, Rule 2.15.9.2(a), will not be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complies with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elevator controls comply with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9">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 xml:space="preserve">(89A). For purposes of this subrule, the relevant subrule of rule </w:t>
      </w:r>
      <w:hyperlink r:id="rId10">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372.12(6)</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will comply with the portions of ASME A17.1, section 5.3, applicable to the component. The edition of ASME A17.1 adopted by reference in rule </w:t>
      </w:r>
      <w:hyperlink r:id="rId11">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372.12(7)</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shall be installed in the hoistway of the elevator. Three-way switches to control the hoistway lighting shall be installed at the pit access door and the top landing access door. The lighting will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481—372.13</w:t>
      </w:r>
      <w:r>
        <w:rPr>
          <w:rFonts w:ascii="Times New Roman" w:hAnsi="Times New Roman"/>
          <w:b/>
          <w:i w:val="false"/>
          <w:color w:val="000000"/>
          <w:sz w:val="22"/>
        </w:rPr>
        <w:t xml:space="preserve">(89A) </w:t>
      </w:r>
      <w:r>
        <w:rPr>
          <w:rFonts w:ascii="Times New Roman" w:hAnsi="Times New Roman"/>
          <w:b/>
          <w:i w:val="false"/>
          <w:color w:val="000000"/>
          <w:sz w:val="22"/>
        </w:rPr>
        <w:t xml:space="preserve">Power-operated special purpose elevators. </w:t>
      </w:r>
      <w:r>
        <w:rPr>
          <w:rFonts w:ascii="Times New Roman" w:hAnsi="Times New Roman"/>
          <w:b w:val="false"/>
          <w:i w:val="false"/>
          <w:color w:val="000000"/>
          <w:sz w:val="22"/>
        </w:rPr>
        <w:t>The provisions contained in ASME A17.1, section 5.7,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481—372.14</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and vertical wheelchair lifts. </w:t>
      </w:r>
      <w:r>
        <w:rPr>
          <w:rFonts w:ascii="Times New Roman" w:hAnsi="Times New Roman"/>
          <w:b w:val="false"/>
          <w:i w:val="false"/>
          <w:color w:val="000000"/>
          <w:sz w:val="22"/>
        </w:rPr>
        <w:t>The provisions contained in ASME Safety Standard for Platform Lifts and Stairway Chairlifts A18.1, sections 1, 2, 3, 8, 9, and 10, are adopted by reference for all inclined and vertical wheelchair lifts.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481—372.15</w:t>
      </w:r>
      <w:r>
        <w:rPr>
          <w:rFonts w:ascii="Times New Roman" w:hAnsi="Times New Roman"/>
          <w:b/>
          <w:i w:val="false"/>
          <w:color w:val="000000"/>
          <w:sz w:val="22"/>
        </w:rPr>
        <w:t xml:space="preserve">(89A) </w:t>
      </w:r>
      <w:r>
        <w:rPr>
          <w:rFonts w:ascii="Times New Roman" w:hAnsi="Times New Roman"/>
          <w:b/>
          <w:i w:val="false"/>
          <w:color w:val="000000"/>
          <w:sz w:val="22"/>
        </w:rPr>
        <w:t xml:space="preserve">Hand-powered elevators. </w:t>
      </w:r>
      <w:r>
        <w:rPr>
          <w:rFonts w:ascii="Times New Roman" w:hAnsi="Times New Roman"/>
          <w:b w:val="false"/>
          <w:i w:val="false"/>
          <w:color w:val="000000"/>
          <w:sz w:val="22"/>
        </w:rPr>
        <w:t>Hand-powered elevators shall not be installed after January 1, 1983.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481—372.16</w:t>
      </w:r>
      <w:r>
        <w:rPr>
          <w:rFonts w:ascii="Times New Roman" w:hAnsi="Times New Roman"/>
          <w:b/>
          <w:i w:val="false"/>
          <w:color w:val="000000"/>
          <w:sz w:val="22"/>
        </w:rPr>
        <w:t xml:space="preserve">(89A) </w:t>
      </w:r>
      <w:r>
        <w:rPr>
          <w:rFonts w:ascii="Times New Roman" w:hAnsi="Times New Roman"/>
          <w:b/>
          <w:i w:val="false"/>
          <w:color w:val="000000"/>
          <w:sz w:val="22"/>
        </w:rPr>
        <w:t xml:space="preserve">Limited-use/limited-application elevators. </w:t>
      </w:r>
      <w:r>
        <w:rPr>
          <w:rFonts w:ascii="Times New Roman" w:hAnsi="Times New Roman"/>
          <w:b w:val="false"/>
          <w:i w:val="false"/>
          <w:color w:val="000000"/>
          <w:sz w:val="22"/>
        </w:rPr>
        <w:t>The provisions contained in ASME A17.1, section 5.2,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481—372.17</w:t>
      </w:r>
      <w:r>
        <w:rPr>
          <w:rFonts w:ascii="Times New Roman" w:hAnsi="Times New Roman"/>
          <w:b/>
          <w:i w:val="false"/>
          <w:color w:val="000000"/>
          <w:sz w:val="22"/>
        </w:rPr>
        <w:t xml:space="preserve">(89A) </w:t>
      </w:r>
      <w:r>
        <w:rPr>
          <w:rFonts w:ascii="Times New Roman" w:hAnsi="Times New Roman"/>
          <w:b/>
          <w:i w:val="false"/>
          <w:color w:val="000000"/>
          <w:sz w:val="22"/>
        </w:rPr>
        <w:t xml:space="preserve">Rack and pinion, screw-column elevators. </w:t>
      </w:r>
      <w:r>
        <w:rPr>
          <w:rFonts w:ascii="Times New Roman" w:hAnsi="Times New Roman"/>
          <w:b w:val="false"/>
          <w:i w:val="false"/>
          <w:color w:val="000000"/>
          <w:sz w:val="22"/>
        </w:rPr>
        <w:t>The provisions contained in ASME A17.1, sections 4.1 and 4.2,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481—372.18</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elevators. </w:t>
      </w:r>
      <w:r>
        <w:rPr>
          <w:rFonts w:ascii="Times New Roman" w:hAnsi="Times New Roman"/>
          <w:b w:val="false"/>
          <w:i w:val="false"/>
          <w:color w:val="000000"/>
          <w:sz w:val="22"/>
        </w:rPr>
        <w:t>The provisions contained in ASME A17.1, section 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481—372.19</w:t>
      </w:r>
      <w:r>
        <w:rPr>
          <w:rFonts w:ascii="Times New Roman" w:hAnsi="Times New Roman"/>
          <w:b/>
          <w:i w:val="false"/>
          <w:color w:val="000000"/>
          <w:sz w:val="22"/>
        </w:rPr>
        <w:t xml:space="preserve">(89A) </w:t>
      </w:r>
      <w:r>
        <w:rPr>
          <w:rFonts w:ascii="Times New Roman" w:hAnsi="Times New Roman"/>
          <w:b/>
          <w:i w:val="false"/>
          <w:color w:val="000000"/>
          <w:sz w:val="22"/>
        </w:rPr>
        <w:t xml:space="preserve">Material lift elevators. </w:t>
      </w:r>
      <w:r>
        <w:rPr>
          <w:rFonts w:ascii="Times New Roman" w:hAnsi="Times New Roman"/>
          <w:b w:val="false"/>
          <w:i w:val="false"/>
          <w:color w:val="000000"/>
          <w:sz w:val="22"/>
        </w:rPr>
        <w:t>The provisions contained in ASME A17.1, Sections 7.4 through 7.7 and 7.9 through 7.11, are adopted by reference for material lift elevators installed on or after August 10,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481—372.20</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used for construction. </w:t>
      </w:r>
      <w:r>
        <w:rPr>
          <w:rFonts w:ascii="Times New Roman" w:hAnsi="Times New Roman"/>
          <w:b w:val="false"/>
          <w:i w:val="false"/>
          <w:color w:val="000000"/>
          <w:sz w:val="22"/>
        </w:rPr>
        <w:t>The provisions contained in ASME A17.1, section 5.10, are adopted by reference only as they pertain to elevators utilizing permanent equipment in a permanent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481—372.21</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personnel hoists. </w:t>
      </w:r>
      <w:r>
        <w:rPr>
          <w:rFonts w:ascii="Times New Roman" w:hAnsi="Times New Roman"/>
          <w:b w:val="false"/>
          <w:i w:val="false"/>
          <w:color w:val="000000"/>
          <w:sz w:val="22"/>
        </w:rPr>
        <w:t>The provisions of ANSI A10.4-2007 are adopted by reference for construction personnel hoists as defined by ANSI A10.4-2007. Notwithstanding the ANSI definition, these conveyances may be used only temporarily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481—372.22</w:t>
      </w:r>
      <w:r>
        <w:rPr>
          <w:rFonts w:ascii="Times New Roman" w:hAnsi="Times New Roman"/>
          <w:b/>
          <w:i w:val="false"/>
          <w:color w:val="000000"/>
          <w:sz w:val="22"/>
        </w:rPr>
        <w:t xml:space="preserve">(89A) </w:t>
      </w:r>
      <w:r>
        <w:rPr>
          <w:rFonts w:ascii="Times New Roman" w:hAnsi="Times New Roman"/>
          <w:b/>
          <w:i w:val="false"/>
          <w:color w:val="000000"/>
          <w:sz w:val="22"/>
        </w:rPr>
        <w:t xml:space="preserve">Alarm bell. </w:t>
      </w:r>
      <w:r>
        <w:rPr>
          <w:rFonts w:ascii="Times New Roman" w:hAnsi="Times New Roman"/>
          <w:b w:val="false"/>
          <w:i w:val="false"/>
          <w:color w:val="000000"/>
          <w:sz w:val="22"/>
        </w:rPr>
        <w:t>An automatic passenger elevator shall be provided with an alarm bell that is activated by a switch marked “ALARM” located in or adjacent to the car operating panel. The alarm bell shall be audible inside the car and outside the hoistway.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481—372.23</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shall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shall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481—372.24</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elevators. </w:t>
      </w:r>
      <w:r>
        <w:rPr>
          <w:rFonts w:ascii="Times New Roman" w:hAnsi="Times New Roman"/>
          <w:b w:val="false"/>
          <w:i w:val="false"/>
          <w:color w:val="000000"/>
          <w:sz w:val="22"/>
        </w:rPr>
        <w:t>All handicapped restricted use elevators must meet ANSI A17.1 (1981), Part V. Additionally, the elevators shall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will be used only by a maximum of one disabled person and one attendant at a time. Where a disabled person cannot operate the elevator in a manner that will ensure access to all operating controls and safety features, an attendant will accompany the disabled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will be key-operated and will not be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will be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will be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481—372.25</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372.25(1)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372.25(2)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8759B</w:t>
      </w:r>
      <w:r>
        <w:rPr>
          <w:rFonts w:ascii="Times New Roman" w:hAnsi="Times New Roman"/>
          <w:b w:val="false"/>
          <w:i w:val="false"/>
          <w:color w:val="000000"/>
          <w:sz w:val="21"/>
        </w:rPr>
        <w:t xml:space="preserve"> (Notice ARC 8622B,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0950C</w:t>
      </w:r>
      <w:r>
        <w:rPr>
          <w:rFonts w:ascii="Times New Roman" w:hAnsi="Times New Roman"/>
          <w:b w:val="false"/>
          <w:i w:val="false"/>
          <w:color w:val="000000"/>
          <w:sz w:val="21"/>
        </w:rPr>
        <w:t xml:space="preserve"> (Notice ARC 0753C, IAB 5/29/13)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1232C</w:t>
      </w:r>
      <w:r>
        <w:rPr>
          <w:rFonts w:ascii="Times New Roman" w:hAnsi="Times New Roman"/>
          <w:b w:val="false"/>
          <w:i w:val="false"/>
          <w:color w:val="000000"/>
          <w:sz w:val="21"/>
        </w:rPr>
        <w:t xml:space="preserve"> (Notice ARC 1108C, IAB 10/16/13)</w:t>
      </w:r>
      <w:r>
        <w:rPr>
          <w:rFonts w:ascii="Times New Roman" w:hAnsi="Times New Roman"/>
          <w:b w:val="false"/>
          <w:i w:val="false"/>
          <w:color w:val="000000"/>
          <w:sz w:val="21"/>
        </w:rPr>
        <w:t>, IAB 12/11/13, effective 1/31/14]</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2/18/15]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8774C</w:t>
      </w:r>
      <w:r>
        <w:rPr>
          <w:rFonts w:ascii="Times New Roman" w:hAnsi="Times New Roman"/>
          <w:b w:val="false"/>
          <w:i w:val="false"/>
          <w:color w:val="000000"/>
          <w:sz w:val="21"/>
        </w:rPr>
        <w:t xml:space="preserve"> (Notice ARC 8323C,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Adopted language of rule 875—72.22(89A) [ARC 6854B, 6/18/08] editorially restored IAC Supplement 2/18/15.</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A.pdf" Type="http://schemas.openxmlformats.org/officeDocument/2006/relationships/hyperlink" Id="rId5"/>
    <Relationship TargetMode="External" Target="https://www.legis.iowa.gov/docs/iac/rule/481.372.11.pdf" Type="http://schemas.openxmlformats.org/officeDocument/2006/relationships/hyperlink" Id="rId6"/>
    <Relationship TargetMode="External" Target="https://www.legis.iowa.gov/docs/iac/rule/481.372.11.pdf" Type="http://schemas.openxmlformats.org/officeDocument/2006/relationships/hyperlink" Id="rId7"/>
    <Relationship TargetMode="External" Target="https://www.legis.iowa.gov/docs/iac/chapter/481.371.pdf" Type="http://schemas.openxmlformats.org/officeDocument/2006/relationships/hyperlink" Id="rId8"/>
    <Relationship TargetMode="External" Target="https://www.legis.iowa.gov/docs/iac/rule/481.372.1.pdf" Type="http://schemas.openxmlformats.org/officeDocument/2006/relationships/hyperlink" Id="rId9"/>
    <Relationship TargetMode="External" Target="https://www.legis.iowa.gov/docs/iac/rule/481.372.1.pdf" Type="http://schemas.openxmlformats.org/officeDocument/2006/relationships/hyperlink" Id="rId10"/>
    <Relationship TargetMode="External" Target="https://www.legis.iowa.gov/docs/iac/rule/481.372.1.pdf" Type="http://schemas.openxmlformats.org/officeDocument/2006/relationships/hyperlink" Id="rId11"/>
    <Relationship TargetMode="External" Target="https://www.legis.iowa.gov/docs/ico/chapter/89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