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ELEVATOR SAFETY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365</w:t>
      </w:r>
    </w:p>
    <w:p>
      <w:pPr>
        <w:spacing w:before="0" w:after="0"/>
        <w:ind w:left="120"/>
        <w:jc w:val="center"/>
      </w:pPr>
      <w:r>
        <w:rPr>
          <w:rFonts w:ascii="Times New Roman" w:hAnsi="Times New Roman"/>
          <w:b w:val="false"/>
          <w:i w:val="false"/>
          <w:color w:val="000000"/>
          <w:sz w:val="21"/>
        </w:rPr>
        <w:t>ELEVATOR SAFETY BOARD ADMINISTRATIVE AND REGULATORY AUTHORITY</w:t>
      </w:r>
    </w:p>
    <w:p>
      <w:pPr>
        <w:spacing w:before="0" w:after="0"/>
        <w:ind w:left="120"/>
        <w:jc w:val="center"/>
      </w:pPr>
      <w:r>
        <w:rPr>
          <w:rFonts w:ascii="Times New Roman" w:hAnsi="Times New Roman"/>
          <w:b w:val="false"/>
          <w:i w:val="false"/>
          <w:color w:val="000000"/>
          <w:sz w:val="20"/>
        </w:rPr>
        <w:t>[Prior to 7/9/25, see Labor Services Division[875] Ch 65]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481—365.1</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481—Chapters </w:t>
      </w:r>
      <w:hyperlink r:id="rId5">
        <w:r>
          <w:rPr>
            <w:rStyle w:val="Hyperlink"/>
            <w:rFonts w:ascii="Times New Roman" w:hAnsi="Times New Roman"/>
            <w:b w:val="false"/>
            <w:i w:val="false"/>
            <w:color w:val="000000"/>
            <w:sz w:val="22"/>
          </w:rPr>
          <w:t>365</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elevator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office”</w:t>
      </w:r>
      <w:r>
        <w:rPr>
          <w:rFonts w:ascii="Times New Roman" w:hAnsi="Times New Roman"/>
          <w:b w:val="false"/>
          <w:i w:val="false"/>
          <w:color w:val="000000"/>
          <w:sz w:val="22"/>
        </w:rPr>
        <w:t> </w:t>
      </w:r>
      <w:r>
        <w:rPr>
          <w:rFonts w:ascii="Times New Roman" w:hAnsi="Times New Roman"/>
          <w:b w:val="false"/>
          <w:i w:val="false"/>
          <w:color w:val="000000"/>
          <w:sz w:val="22"/>
        </w:rPr>
        <w:t>means the offices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“Conveyance”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elevator, construction personnel hoist, dumbwaiter, escalator, moving walk, lift or inclined or vertical wheelchair lift subject to regulation under Iowa Code chapter </w:t>
      </w:r>
      <w:hyperlink r:id="rId7">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includes hoistways, rails, guides, and all other related mechanical and electrical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481—365.2</w:t>
      </w:r>
      <w:r>
        <w:rPr>
          <w:rFonts w:ascii="Times New Roman" w:hAnsi="Times New Roman"/>
          <w:b/>
          <w:i w:val="false"/>
          <w:color w:val="000000"/>
          <w:sz w:val="22"/>
        </w:rPr>
        <w:t xml:space="preserve">(89A) </w:t>
      </w:r>
      <w:r>
        <w:rPr>
          <w:rFonts w:ascii="Times New Roman" w:hAnsi="Times New Roman"/>
          <w:b/>
          <w:i w:val="false"/>
          <w:color w:val="000000"/>
          <w:sz w:val="22"/>
        </w:rPr>
        <w:t xml:space="preserve">Authority of the board. </w:t>
      </w:r>
      <w:r>
        <w:rPr>
          <w:rFonts w:ascii="Times New Roman" w:hAnsi="Times New Roman"/>
          <w:b w:val="false"/>
          <w:i w:val="false"/>
          <w:color w:val="000000"/>
          <w:sz w:val="22"/>
        </w:rPr>
        <w:t>The authority and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health, safety and welfare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inspection reports that relate to the installation, alteration, operation, and maintenance of conveyances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365.2(3)</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actions by the director to deny, suspend or revoke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365.2(4)</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365.2(5)</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481—365.3</w:t>
      </w:r>
      <w:r>
        <w:rPr>
          <w:rFonts w:ascii="Times New Roman" w:hAnsi="Times New Roman"/>
          <w:b/>
          <w:i w:val="false"/>
          <w:color w:val="000000"/>
          <w:sz w:val="22"/>
        </w:rPr>
        <w:t xml:space="preserve">(21,89A) </w:t>
      </w:r>
      <w:r>
        <w:rPr>
          <w:rFonts w:ascii="Times New Roman" w:hAnsi="Times New Roman"/>
          <w:b/>
          <w:i w:val="false"/>
          <w:color w:val="000000"/>
          <w:sz w:val="22"/>
        </w:rPr>
        <w:t xml:space="preserve">Board officers. </w:t>
      </w:r>
      <w:r>
        <w:rPr>
          <w:rFonts w:ascii="Times New Roman" w:hAnsi="Times New Roman"/>
          <w:b w:val="false"/>
          <w:i w:val="false"/>
          <w:color w:val="000000"/>
          <w:sz w:val="22"/>
        </w:rPr>
        <w:t>The board shall elect a chairperson, vice chairperson, and secretary from its membership at the first meeting after July 1 of each year. Neither the director nor the director’s designee may serve as chairperson. The chairperson presides at meetings, appoints members and chairpersons of committees, and performs all duties and exercises all powers of the chairperson. The vice chairperson, in the absence or incapacity of the chairperson, performs all duties and exercises all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481—365.4</w:t>
      </w:r>
      <w:r>
        <w:rPr>
          <w:rFonts w:ascii="Times New Roman" w:hAnsi="Times New Roman"/>
          <w:b/>
          <w:i w:val="false"/>
          <w:color w:val="000000"/>
          <w:sz w:val="22"/>
        </w:rPr>
        <w:t xml:space="preserve">(21,89A)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prepares the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constitutes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365.4(8)</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and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481—365.5</w:t>
      </w:r>
      <w:r>
        <w:rPr>
          <w:rFonts w:ascii="Times New Roman" w:hAnsi="Times New Roman"/>
          <w:b/>
          <w:i w:val="false"/>
          <w:color w:val="000000"/>
          <w:sz w:val="22"/>
        </w:rPr>
        <w:t xml:space="preserve">(17A,89A) </w:t>
      </w:r>
      <w:r>
        <w:rPr>
          <w:rFonts w:ascii="Times New Roman" w:hAnsi="Times New Roman"/>
          <w:b/>
          <w:i w:val="false"/>
          <w:color w:val="000000"/>
          <w:sz w:val="22"/>
        </w:rPr>
        <w:t xml:space="preserve">Procedures for waivers in addition to 7—Chapter 2504.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365.5(1)</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The petition shall include the state identification number of the conveyance and the age of the conveyance. A petition should be sent to the Elevator Safety Board, Department of Inspections, Appeals, and Licensing, 6200 Park Avenue, Suite 100, Des Moines, Iowa 50321. The petitioner shall submit the petition and all related materials for consideration at least three weeks prior to a scheduled board meeting for board review of the petition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365.5(2)</w:t>
      </w:r>
      <w:r>
        <w:rPr>
          <w:rFonts w:ascii="Times New Roman" w:hAnsi="Times New Roman"/>
          <w:b w:val="false"/>
          <w:i w:val="false"/>
          <w:color w:val="000000"/>
          <w:sz w:val="22"/>
        </w:rPr>
        <w:t> </w:t>
      </w:r>
      <w:r>
        <w:rPr>
          <w:rFonts w:ascii="Times New Roman" w:hAnsi="Times New Roman"/>
          <w:b w:val="false"/>
          <w:i/>
          <w:color w:val="000000"/>
          <w:sz w:val="22"/>
        </w:rPr>
        <w:t xml:space="preserve">Waiver form. </w:t>
      </w:r>
      <w:r>
        <w:rPr>
          <w:rFonts w:ascii="Times New Roman" w:hAnsi="Times New Roman"/>
          <w:b w:val="false"/>
          <w:i w:val="false"/>
          <w:color w:val="000000"/>
          <w:sz w:val="22"/>
        </w:rPr>
        <w:t>Waiver applicants shall use the board’s petition for waiver form. The board may request additional information from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365.5(3)</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machine room corresponding to the conveyance. The order or a copy of the order granting a waiver that relates to a conveyance that does not have a machine room shall be posted in a protective sleeve attached to the inside of the controller cabinet door corresponding to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will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0372D</w:t>
      </w:r>
      <w:r>
        <w:rPr>
          <w:rFonts w:ascii="Times New Roman" w:hAnsi="Times New Roman"/>
          <w:b w:val="false"/>
          <w:i w:val="false"/>
          <w:color w:val="000000"/>
          <w:sz w:val="16"/>
        </w:rPr>
        <w:t>, IAB 6/24/26, effective 5/29/26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481—365.6</w:t>
      </w:r>
      <w:r>
        <w:rPr>
          <w:rFonts w:ascii="Times New Roman" w:hAnsi="Times New Roman"/>
          <w:b/>
          <w:i w:val="false"/>
          <w:color w:val="000000"/>
          <w:sz w:val="22"/>
        </w:rPr>
        <w:t xml:space="preserve">(17A,89A) </w:t>
      </w:r>
      <w:r>
        <w:rPr>
          <w:rFonts w:ascii="Times New Roman" w:hAnsi="Times New Roman"/>
          <w:b/>
          <w:i w:val="false"/>
          <w:color w:val="000000"/>
          <w:sz w:val="22"/>
        </w:rPr>
        <w:t xml:space="preserve">Procedures for contested cases in addition to 7—Chapter 2506.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inspection report. </w:t>
      </w:r>
      <w:r>
        <w:rPr>
          <w:rFonts w:ascii="Times New Roman" w:hAnsi="Times New Roman"/>
          <w:b w:val="false"/>
          <w:i w:val="false"/>
          <w:color w:val="000000"/>
          <w:sz w:val="22"/>
        </w:rPr>
        <w:t>The owner or operator of a piece of equipment subject to a written inspection report may petition the director for reconsideration of the report within 30 days of the issuance of the report. Failure to seek timely reconsideration of the inspection report is a waiver of all appeal rights. The burden of demonstrating compliance with all applicable statutory provisions, administrative rules, and codes adopted by reference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shall be in writing and must be signed by the requesting party or a representative of that party. The required form for a petition for reconsideration is available on the board’s website. A petition for reconsideration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The petitioning party shall also include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 consider any request for waiver of an administrative rule made as part of a petition for reconsideration. Requests for waivers of administrative rules may only be made to the board pursuant to the provisions of </w:t>
      </w:r>
      <w:hyperlink r:id="rId10">
        <w:r>
          <w:rPr>
            <w:rStyle w:val="Hyperlink"/>
            <w:rFonts w:ascii="Times New Roman" w:hAnsi="Times New Roman"/>
            <w:b w:val="false"/>
            <w:i w:val="false"/>
            <w:color w:val="000000"/>
            <w:sz w:val="22"/>
          </w:rPr>
          <w:t>481—Chapter 365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shall be deemed denied and the challenged inspection report affirmed 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365.6(2)</w:t>
      </w:r>
      <w:r>
        <w:rPr>
          <w:rFonts w:ascii="Times New Roman" w:hAnsi="Times New Roman"/>
          <w:b w:val="false"/>
          <w:i w:val="false"/>
          <w:color w:val="000000"/>
          <w:sz w:val="22"/>
        </w:rPr>
        <w:t> </w:t>
      </w:r>
      <w:r>
        <w:rPr>
          <w:rFonts w:ascii="Times New Roman" w:hAnsi="Times New Roman"/>
          <w:b w:val="false"/>
          <w:i/>
          <w:color w:val="000000"/>
          <w:sz w:val="22"/>
        </w:rPr>
        <w:t xml:space="preserve">Appeal to the board. </w:t>
      </w:r>
      <w:r>
        <w:rPr>
          <w:rFonts w:ascii="Times New Roman" w:hAnsi="Times New Roman"/>
          <w:b w:val="false"/>
          <w:i w:val="false"/>
          <w:color w:val="000000"/>
          <w:sz w:val="22"/>
        </w:rPr>
        <w:t xml:space="preserve">The director’s ruling on a petition for reconsideration or the director’s deemed denial of a petition for reconsideration may be appealed to the board. An appeal must be filed in writing with the board within 30 calendar days of the earlier of either the issuance of the director’s written ruling on a petition for reconsideration or the director’s deemed denial of a petition for reconsideration. At a minimum, an appeal includes a short and concise statement of the basis for the appeal. The required form for an appeal is available on the board’s website. Consideration of an appeal of a ruling on a petition for reconsideration is a contested case proceeding subject to the provisions of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director has an automatic right of intervention in any appeal of the ruling on petition for reconsideration and may defend the ruling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365.6(3)</w:t>
      </w:r>
      <w:r>
        <w:rPr>
          <w:rFonts w:ascii="Times New Roman" w:hAnsi="Times New Roman"/>
          <w:b w:val="false"/>
          <w:i w:val="false"/>
          <w:color w:val="000000"/>
          <w:sz w:val="22"/>
        </w:rPr>
        <w:t> </w:t>
      </w:r>
      <w:r>
        <w:rPr>
          <w:rFonts w:ascii="Times New Roman" w:hAnsi="Times New Roman"/>
          <w:b w:val="false"/>
          <w:i/>
          <w:color w:val="000000"/>
          <w:sz w:val="22"/>
        </w:rPr>
        <w:t xml:space="preserve">Informal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preserve the ability of board members to participate in decision-making, a party who elects an informal review under this rule waives the party’s right to seek disqualification of a board member as a presiding officer in a later contested case proceeding based on the board member’s participation in the informal review. Parties would not be waiving their right to seek disqualification on any other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the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transmitted to the board. Upon receipt of a notice of hearing issued by the board, the director shall within 30 days forward to the board and all parties of record to the appeal copies of the challenged inspection report, the appellant’s petition for reconsideration and all supporting documents, all other documents collected by the director in ruling on the petition for reconsideration, and the director’s 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365.6(4)</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all contested cases is the board, a panel of board members, or an administrative law judge assigned by the department of inspections, appeals, and licensing. When board members act as presiding officer, the board members shall conduct the hearing and issue either a final decision or, if a quorum of the board is not present, a proposed decision.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rulings by an administrative law judge who acts either as presiding officer or assistant to the board are subject to appeal to the board. A party must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365.6(5)</w:t>
      </w:r>
      <w:r>
        <w:rPr>
          <w:rFonts w:ascii="Times New Roman" w:hAnsi="Times New Roman"/>
          <w:b w:val="false"/>
          <w:i w:val="false"/>
          <w:color w:val="000000"/>
          <w:sz w:val="22"/>
        </w:rPr>
        <w:t> </w:t>
      </w:r>
      <w:r>
        <w:rPr>
          <w:rFonts w:ascii="Times New Roman" w:hAnsi="Times New Roman"/>
          <w:b w:val="false"/>
          <w:i/>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365.6(6)</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0372D</w:t>
      </w:r>
      <w:r>
        <w:rPr>
          <w:rFonts w:ascii="Times New Roman" w:hAnsi="Times New Roman"/>
          <w:b w:val="false"/>
          <w:i w:val="false"/>
          <w:color w:val="000000"/>
          <w:sz w:val="16"/>
        </w:rPr>
        <w:t>, IAB 6/24/26, effective 5/29/26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481—365.7</w:t>
      </w:r>
      <w:r>
        <w:rPr>
          <w:rFonts w:ascii="Times New Roman" w:hAnsi="Times New Roman"/>
          <w:b/>
          <w:i w:val="false"/>
          <w:color w:val="000000"/>
          <w:sz w:val="22"/>
        </w:rPr>
        <w:t xml:space="preserve">(89A)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are to be addressed to the Elevator Safety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i w:val="false"/>
          <w:color w:val="000000"/>
          <w:sz w:val="16"/>
        </w:rPr>
        <w:t>ARC 0372D</w:t>
      </w:r>
      <w:r>
        <w:rPr>
          <w:rFonts w:ascii="Times New Roman" w:hAnsi="Times New Roman"/>
          <w:b w:val="false"/>
          <w:i w:val="false"/>
          <w:color w:val="000000"/>
          <w:sz w:val="16"/>
        </w:rPr>
        <w:t>, IAB 6/24/26, effective 5/29/26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8771C</w:t>
      </w:r>
      <w:r>
        <w:rPr>
          <w:rFonts w:ascii="Times New Roman" w:hAnsi="Times New Roman"/>
          <w:b w:val="false"/>
          <w:i w:val="false"/>
          <w:color w:val="000000"/>
          <w:sz w:val="21"/>
        </w:rPr>
        <w:t xml:space="preserve"> (Notice ARC 8319C,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Emergency ARC 0372D, IAB 6/24/26, effective 5/29/26]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65.pdf" Type="http://schemas.openxmlformats.org/officeDocument/2006/relationships/hyperlink" Id="rId5"/>
    <Relationship TargetMode="External" Target="https://www.legis.iowa.gov/docs/iac/chapter/481.373.pdf" Type="http://schemas.openxmlformats.org/officeDocument/2006/relationships/hyperlink" Id="rId6"/>
    <Relationship TargetMode="External" Target="https://www.legis.iowa.gov/docs/ico/chapter/89A.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ac/chapter/481.36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89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