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2064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[Prior to 10/30/24, see Professional Licensure Division[645] Ch 125]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481—2064.1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hearing aid specialists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2064.1(1)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2064.1(9)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2064.1(10)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10/30/24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10/30/24]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481.505.pdf" Type="http://schemas.openxmlformats.org/officeDocument/2006/relationships/hyperlink" Id="rId5"/>
    <Relationship TargetMode="External" Target="https://www.legis.iowa.gov/docs/ico/chapter/272C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